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9B592" w14:textId="77777777" w:rsidR="0049336F" w:rsidRPr="0049336F" w:rsidRDefault="0049336F" w:rsidP="0049336F">
      <w:pPr>
        <w:tabs>
          <w:tab w:val="left" w:pos="3686"/>
        </w:tabs>
        <w:suppressAutoHyphens/>
        <w:spacing w:after="80" w:line="240" w:lineRule="auto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Załącznik nr 2</w:t>
      </w:r>
    </w:p>
    <w:p w14:paraId="7CC77416" w14:textId="77777777" w:rsidR="0049336F" w:rsidRPr="0049336F" w:rsidRDefault="0049336F" w:rsidP="0049336F">
      <w:pPr>
        <w:keepNext/>
        <w:suppressAutoHyphens/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Oświadczenie Wykonawcy dla zadania nr 1-8 </w:t>
      </w:r>
    </w:p>
    <w:p w14:paraId="0ABD5CDE" w14:textId="77777777" w:rsidR="0049336F" w:rsidRPr="0049336F" w:rsidRDefault="0049336F" w:rsidP="0049336F">
      <w:pPr>
        <w:suppressAutoHyphens/>
        <w:spacing w:after="0" w:line="240" w:lineRule="auto"/>
        <w:ind w:left="568" w:hanging="284"/>
        <w:jc w:val="center"/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</w:pPr>
      <w:bookmarkStart w:id="0" w:name="_Hlk119584276"/>
      <w:r w:rsidRPr="0049336F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składane na podstawie art. 125 ust. 1 i w związku z art 125 ust. 5 </w:t>
      </w:r>
      <w:r w:rsidRPr="0049336F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br/>
        <w:t>ustawy z dnia 11 września 2019 r. Prawo zamówień publicznych</w:t>
      </w:r>
    </w:p>
    <w:p w14:paraId="1DA06148" w14:textId="77777777" w:rsidR="0049336F" w:rsidRPr="0049336F" w:rsidRDefault="0049336F" w:rsidP="0049336F">
      <w:pPr>
        <w:suppressAutoHyphens/>
        <w:spacing w:after="0" w:line="240" w:lineRule="auto"/>
        <w:ind w:left="568" w:hanging="284"/>
        <w:jc w:val="center"/>
        <w:rPr>
          <w:rFonts w:ascii="Times New Roman" w:eastAsia="Times New Roman" w:hAnsi="Times New Roman" w:cs="Times New Roman"/>
          <w:b/>
          <w:bCs/>
          <w:kern w:val="0"/>
          <w:lang w:eastAsia="zh-CN"/>
          <w14:ligatures w14:val="none"/>
        </w:rPr>
      </w:pPr>
      <w:r w:rsidRPr="0049336F"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  <w:t xml:space="preserve"> </w:t>
      </w:r>
      <w:bookmarkStart w:id="1" w:name="_Hlk120169180"/>
      <w:r w:rsidRPr="0049336F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i art. 7 ust 1 ustawy z dnia 13 kwietnia 2022 r.</w:t>
      </w:r>
      <w:r w:rsidRPr="0049336F">
        <w:rPr>
          <w:rFonts w:ascii="Times New Roman" w:eastAsia="Times New Roman" w:hAnsi="Times New Roman" w:cs="Times New Roman"/>
          <w:b/>
          <w:bCs/>
          <w:kern w:val="0"/>
          <w:lang w:eastAsia="zh-CN"/>
          <w14:ligatures w14:val="none"/>
        </w:rPr>
        <w:t xml:space="preserve"> </w:t>
      </w:r>
      <w:r w:rsidRPr="0049336F">
        <w:rPr>
          <w:rFonts w:ascii="Times New Roman" w:eastAsia="Times New Roman" w:hAnsi="Times New Roman" w:cs="Times New Roman"/>
          <w:bCs/>
          <w:kern w:val="0"/>
          <w:sz w:val="18"/>
          <w:szCs w:val="18"/>
          <w:lang w:eastAsia="zh-CN"/>
          <w14:ligatures w14:val="none"/>
        </w:rPr>
        <w:t xml:space="preserve"> </w:t>
      </w:r>
      <w:r w:rsidRPr="0049336F">
        <w:rPr>
          <w:rFonts w:ascii="Times New Roman" w:eastAsia="Times New Roman" w:hAnsi="Times New Roman" w:cs="Times New Roman"/>
          <w:b/>
          <w:bCs/>
          <w:kern w:val="0"/>
          <w:lang w:eastAsia="zh-CN"/>
          <w14:ligatures w14:val="none"/>
        </w:rPr>
        <w:t>Ustawy o szczególnych rozwiązaniach w zakresie przeciwdziałania wspieraniu agresji na Ukrainę</w:t>
      </w:r>
    </w:p>
    <w:bookmarkEnd w:id="0"/>
    <w:bookmarkEnd w:id="1"/>
    <w:p w14:paraId="2CC0B636" w14:textId="77777777" w:rsidR="0049336F" w:rsidRPr="0049336F" w:rsidRDefault="0049336F" w:rsidP="0049336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781B1227" w14:textId="77777777" w:rsidR="0049336F" w:rsidRPr="0049336F" w:rsidRDefault="0049336F" w:rsidP="00493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dotyczy: 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 xml:space="preserve">postępowania na </w:t>
      </w:r>
      <w:r w:rsidRPr="0049336F">
        <w:rPr>
          <w:rFonts w:ascii="Times New Roman" w:eastAsia="Times New Roman" w:hAnsi="Times New Roman" w:cs="Times New Roman"/>
          <w:b/>
          <w:kern w:val="0"/>
          <w:lang w:val="x-none" w:eastAsia="x-none"/>
          <w14:ligatures w14:val="none"/>
        </w:rPr>
        <w:t>zamówieni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>e</w:t>
      </w:r>
      <w:r w:rsidRPr="0049336F">
        <w:rPr>
          <w:rFonts w:ascii="Times New Roman" w:eastAsia="Times New Roman" w:hAnsi="Times New Roman" w:cs="Times New Roman"/>
          <w:b/>
          <w:kern w:val="0"/>
          <w:lang w:val="x-none" w:eastAsia="x-none"/>
          <w14:ligatures w14:val="none"/>
        </w:rPr>
        <w:t xml:space="preserve"> publiczn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>e</w:t>
      </w:r>
      <w:r w:rsidRPr="0049336F">
        <w:rPr>
          <w:rFonts w:ascii="Times New Roman" w:eastAsia="Times New Roman" w:hAnsi="Times New Roman" w:cs="Times New Roman"/>
          <w:b/>
          <w:kern w:val="0"/>
          <w:lang w:val="x-none" w:eastAsia="x-none"/>
          <w14:ligatures w14:val="none"/>
        </w:rPr>
        <w:t xml:space="preserve"> prowadzone w trybie podstawowym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 xml:space="preserve"> </w:t>
      </w: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na zadanie pn</w:t>
      </w:r>
      <w:r w:rsidRPr="0049336F">
        <w:rPr>
          <w:rFonts w:ascii="Times New Roman" w:eastAsia="Times New Roman" w:hAnsi="Times New Roman" w:cs="Times New Roman"/>
          <w:b/>
          <w:kern w:val="3"/>
          <w:lang w:eastAsia="ar-SA"/>
          <w14:ligatures w14:val="none"/>
        </w:rPr>
        <w:t xml:space="preserve">: </w:t>
      </w: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„Dostawa żywności dla </w:t>
      </w:r>
      <w:r w:rsidRPr="0049336F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Zespołu Placówek Opiekuńczo-Wychowawczych „Dziecięcy Dom” przy ul. Parkowej 2, we Wrocławiu z podziałem na zadania”</w:t>
      </w:r>
    </w:p>
    <w:p w14:paraId="41944885" w14:textId="77777777" w:rsidR="0049336F" w:rsidRPr="0049336F" w:rsidRDefault="0049336F" w:rsidP="0049336F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CPV – 15800000-6,  15890000-3, </w:t>
      </w:r>
      <w:hyperlink r:id="rId8" w:history="1">
        <w:r w:rsidRPr="0049336F">
          <w:rPr>
            <w:rFonts w:ascii="Times New Roman" w:eastAsia="Times New Roman" w:hAnsi="Times New Roman" w:cs="Times New Roman"/>
            <w:b/>
            <w:kern w:val="0"/>
            <w:lang w:eastAsia="pl-PL"/>
            <w14:ligatures w14:val="none"/>
          </w:rPr>
          <w:t>03142500-3</w:t>
        </w:r>
      </w:hyperlink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, </w:t>
      </w:r>
      <w:r w:rsidRPr="0049336F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15100000-9, </w:t>
      </w: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15331170-9, 15896000-5, 15500000-3, 15810000-9, 03311000-2, 03220000-9</w:t>
      </w:r>
    </w:p>
    <w:p w14:paraId="70AEF4F3" w14:textId="77777777" w:rsidR="0049336F" w:rsidRPr="0049336F" w:rsidRDefault="0049336F" w:rsidP="0049336F">
      <w:pPr>
        <w:spacing w:after="8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02F7F7EE" w14:textId="77777777" w:rsidR="0049336F" w:rsidRPr="0049336F" w:rsidRDefault="0049336F" w:rsidP="0049336F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Nazwa Wykonawcy ……………………………………………………………………………</w:t>
      </w:r>
    </w:p>
    <w:p w14:paraId="7DEF1D6E" w14:textId="77777777" w:rsidR="0049336F" w:rsidRPr="0049336F" w:rsidRDefault="0049336F" w:rsidP="0049336F">
      <w:pPr>
        <w:suppressAutoHyphens/>
        <w:spacing w:after="8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CZĘŚĆ I </w:t>
      </w:r>
      <w:r w:rsidRPr="0049336F">
        <w:rPr>
          <w:rFonts w:ascii="Times New Roman" w:eastAsia="Times New Roman" w:hAnsi="Times New Roman" w:cs="Times New Roman"/>
          <w:b/>
          <w:kern w:val="0"/>
          <w:u w:val="single"/>
          <w:lang w:eastAsia="zh-CN"/>
          <w14:ligatures w14:val="none"/>
        </w:rPr>
        <w:t>DOTYCZĄCA SPEŁNIANIA WARUNKÓW UDZIAŁU W POSTĘPOWANIU</w:t>
      </w:r>
    </w:p>
    <w:p w14:paraId="5948F91A" w14:textId="77777777" w:rsidR="0049336F" w:rsidRPr="0049336F" w:rsidRDefault="0049336F" w:rsidP="0049336F">
      <w:pPr>
        <w:suppressAutoHyphens/>
        <w:spacing w:after="8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49336F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Oświadczam, że spełniam warunki udziału w postępowaniu określone w SWZ przez Zamawiającego.</w:t>
      </w:r>
    </w:p>
    <w:p w14:paraId="5F8939D4" w14:textId="77777777" w:rsidR="0049336F" w:rsidRPr="0049336F" w:rsidRDefault="0049336F" w:rsidP="0049336F">
      <w:pPr>
        <w:suppressAutoHyphens/>
        <w:spacing w:after="8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  <w:t>CZ. II. DOTYCZĄCA PODSTAW WYKLUCZENIA Z POSTĘPOWANIA</w:t>
      </w:r>
    </w:p>
    <w:p w14:paraId="2E7C5C9F" w14:textId="77777777" w:rsidR="0049336F" w:rsidRPr="0049336F" w:rsidRDefault="0049336F" w:rsidP="0049336F">
      <w:pPr>
        <w:numPr>
          <w:ilvl w:val="3"/>
          <w:numId w:val="15"/>
        </w:numPr>
        <w:shd w:val="clear" w:color="auto" w:fill="FFFFFF"/>
        <w:tabs>
          <w:tab w:val="num" w:pos="284"/>
        </w:tabs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  <w:r w:rsidRPr="0049336F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Oświadczam, że nie podlegam wykluczeniu z postępowania na podstawie art. 108 ust. 1 ustawy Pzp. </w:t>
      </w:r>
    </w:p>
    <w:p w14:paraId="73FA1B19" w14:textId="77777777" w:rsidR="0049336F" w:rsidRPr="0049336F" w:rsidRDefault="0049336F" w:rsidP="0049336F">
      <w:pPr>
        <w:numPr>
          <w:ilvl w:val="3"/>
          <w:numId w:val="15"/>
        </w:numPr>
        <w:shd w:val="clear" w:color="auto" w:fill="FFFFFF"/>
        <w:suppressAutoHyphens/>
        <w:autoSpaceDE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  <w:r w:rsidRPr="0049336F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>Oświadczam, że nie podlegam wykluczeniu z postępowania na podstawie art. 109 ust. 1 pkt. 4) ustawy Pzp.</w:t>
      </w:r>
    </w:p>
    <w:p w14:paraId="5CEE7807" w14:textId="77777777" w:rsidR="0049336F" w:rsidRPr="0049336F" w:rsidRDefault="0049336F" w:rsidP="0049336F">
      <w:pPr>
        <w:numPr>
          <w:ilvl w:val="3"/>
          <w:numId w:val="15"/>
        </w:numPr>
        <w:shd w:val="clear" w:color="auto" w:fill="FFFFFF"/>
        <w:suppressAutoHyphens/>
        <w:autoSpaceDE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kern w:val="0"/>
          <w:lang w:val="x-none" w:eastAsia="zh-CN"/>
          <w14:ligatures w14:val="none"/>
        </w:rPr>
      </w:pPr>
      <w:bookmarkStart w:id="2" w:name="_Hlk61266481"/>
      <w:r w:rsidRPr="0049336F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Oświadczam, że </w:t>
      </w:r>
      <w:bookmarkEnd w:id="2"/>
      <w:r w:rsidRPr="0049336F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zachodzą w stosunku do mnie podstawy wykluczenia z postępowania na podstawie art. ............. ustawy Pzp </w:t>
      </w:r>
      <w:r w:rsidRPr="0049336F">
        <w:rPr>
          <w:rFonts w:ascii="Times New Roman" w:eastAsia="Times New Roman" w:hAnsi="Times New Roman" w:cs="Times New Roman"/>
          <w:i/>
          <w:iCs/>
          <w:color w:val="000000"/>
          <w:kern w:val="0"/>
          <w:lang w:eastAsia="zh-CN"/>
          <w14:ligatures w14:val="none"/>
        </w:rPr>
        <w:t xml:space="preserve">(podać mającą zastosowanie podstawę wykluczenia spośród wymienionych w art. 108 ust. 1 </w:t>
      </w:r>
      <w:r w:rsidRPr="0049336F">
        <w:rPr>
          <w:rFonts w:ascii="Times New Roman" w:eastAsia="Times New Roman" w:hAnsi="Times New Roman" w:cs="Times New Roman"/>
          <w:i/>
          <w:iCs/>
          <w:kern w:val="0"/>
          <w:lang w:eastAsia="zh-CN"/>
          <w14:ligatures w14:val="none"/>
        </w:rPr>
        <w:t xml:space="preserve">pkt 1, 2, 5 lub art 109 ust. 1 pkt 4 </w:t>
      </w:r>
      <w:r w:rsidRPr="0049336F">
        <w:rPr>
          <w:rFonts w:ascii="Times New Roman" w:eastAsia="Times New Roman" w:hAnsi="Times New Roman" w:cs="Times New Roman"/>
          <w:i/>
          <w:iCs/>
          <w:color w:val="000000"/>
          <w:kern w:val="0"/>
          <w:lang w:eastAsia="zh-CN"/>
          <w14:ligatures w14:val="none"/>
        </w:rPr>
        <w:t xml:space="preserve">ustawy Pzp). </w:t>
      </w:r>
      <w:r w:rsidRPr="0049336F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>Jednocześnie oświadczam, że w związku z ww. okolicznością, na podstawie art. 110 ust. 2 Pzp podjąłem/am następujące środki naprawcze: ...........................................................................................................</w:t>
      </w:r>
    </w:p>
    <w:p w14:paraId="437F9EC0" w14:textId="77777777" w:rsidR="0049336F" w:rsidRPr="0049336F" w:rsidRDefault="0049336F" w:rsidP="0049336F">
      <w:pPr>
        <w:shd w:val="clear" w:color="auto" w:fill="FFFFFF"/>
        <w:suppressAutoHyphens/>
        <w:autoSpaceDE w:val="0"/>
        <w:spacing w:after="8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kern w:val="0"/>
          <w:lang w:val="x-none" w:eastAsia="zh-CN"/>
          <w14:ligatures w14:val="none"/>
        </w:rPr>
      </w:pPr>
      <w:r w:rsidRPr="0049336F">
        <w:rPr>
          <w:rFonts w:ascii="Times New Roman" w:eastAsia="Times New Roman" w:hAnsi="Times New Roman" w:cs="Times New Roman"/>
          <w:color w:val="000000"/>
          <w:kern w:val="0"/>
          <w:lang w:val="x-none" w:eastAsia="zh-CN"/>
          <w14:ligatures w14:val="none"/>
        </w:rPr>
        <w:t>……………………………………………………………………………………………………..…</w:t>
      </w:r>
      <w:bookmarkStart w:id="3" w:name="_Hlk103101525"/>
    </w:p>
    <w:p w14:paraId="11FA0F68" w14:textId="77777777" w:rsidR="0049336F" w:rsidRPr="0049336F" w:rsidRDefault="0049336F" w:rsidP="0049336F">
      <w:pPr>
        <w:numPr>
          <w:ilvl w:val="3"/>
          <w:numId w:val="15"/>
        </w:numPr>
        <w:shd w:val="clear" w:color="auto" w:fill="FFFFFF"/>
        <w:tabs>
          <w:tab w:val="num" w:pos="284"/>
        </w:tabs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val="x-none" w:eastAsia="zh-CN"/>
          <w14:ligatures w14:val="none"/>
        </w:rPr>
      </w:pPr>
      <w:r w:rsidRPr="0049336F">
        <w:rPr>
          <w:rFonts w:ascii="Times New Roman" w:eastAsia="Times New Roman" w:hAnsi="Times New Roman" w:cs="Times New Roman"/>
          <w:color w:val="000000"/>
          <w:kern w:val="0"/>
          <w:lang w:val="x-none" w:eastAsia="zh-CN"/>
          <w14:ligatures w14:val="none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 (Dz.U. z 2022 poz. 835</w:t>
      </w:r>
      <w:bookmarkEnd w:id="3"/>
      <w:r w:rsidRPr="0049336F">
        <w:rPr>
          <w:rFonts w:ascii="Times New Roman" w:eastAsia="Times New Roman" w:hAnsi="Times New Roman" w:cs="Times New Roman"/>
          <w:color w:val="000000"/>
          <w:kern w:val="0"/>
          <w:lang w:val="x-none" w:eastAsia="zh-CN"/>
          <w14:ligatures w14:val="none"/>
        </w:rPr>
        <w:t>)</w:t>
      </w:r>
    </w:p>
    <w:p w14:paraId="412DD296" w14:textId="77777777" w:rsidR="0049336F" w:rsidRPr="0049336F" w:rsidRDefault="0049336F" w:rsidP="0049336F">
      <w:pPr>
        <w:shd w:val="clear" w:color="auto" w:fill="FFFFFF"/>
        <w:suppressAutoHyphens/>
        <w:autoSpaceDE w:val="0"/>
        <w:spacing w:after="0" w:line="240" w:lineRule="auto"/>
        <w:ind w:left="568" w:hanging="284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val="x-none" w:eastAsia="zh-CN"/>
          <w14:ligatures w14:val="none"/>
        </w:rPr>
      </w:pPr>
    </w:p>
    <w:p w14:paraId="15F49B1D" w14:textId="77777777" w:rsidR="0049336F" w:rsidRPr="0049336F" w:rsidRDefault="0049336F" w:rsidP="0049336F">
      <w:pPr>
        <w:shd w:val="clear" w:color="auto" w:fill="FFFFFF"/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zh-CN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bCs/>
          <w:color w:val="000000"/>
          <w:kern w:val="0"/>
          <w:lang w:eastAsia="zh-CN"/>
          <w14:ligatures w14:val="none"/>
        </w:rPr>
        <w:t>CZ. III. OŚWIADCZENIE DOTYCZĄCE PODMIOTOWYCH ŚRODKÓW DOWODOWYCH</w:t>
      </w:r>
    </w:p>
    <w:p w14:paraId="63EF5A1C" w14:textId="77777777" w:rsidR="0049336F" w:rsidRPr="0049336F" w:rsidRDefault="0049336F" w:rsidP="0049336F">
      <w:pPr>
        <w:shd w:val="clear" w:color="auto" w:fill="FFFFFF"/>
        <w:suppressAutoHyphens/>
        <w:autoSpaceDE w:val="0"/>
        <w:spacing w:after="0" w:line="240" w:lineRule="auto"/>
        <w:ind w:left="568" w:hanging="284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zh-CN"/>
          <w14:ligatures w14:val="none"/>
        </w:rPr>
      </w:pPr>
    </w:p>
    <w:p w14:paraId="7060D550" w14:textId="77777777" w:rsidR="0049336F" w:rsidRPr="0049336F" w:rsidRDefault="0049336F" w:rsidP="0049336F">
      <w:pPr>
        <w:shd w:val="clear" w:color="auto" w:fill="FFFFFF"/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  <w:r w:rsidRPr="0049336F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>Oświadczam, że dostęp do podmiotowych środków dowodowych, tj. ………………………………</w:t>
      </w:r>
    </w:p>
    <w:p w14:paraId="4DE4428A" w14:textId="77777777" w:rsidR="0049336F" w:rsidRPr="0049336F" w:rsidRDefault="0049336F" w:rsidP="0049336F">
      <w:pPr>
        <w:shd w:val="clear" w:color="auto" w:fill="FFFFFF"/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zh-CN"/>
          <w14:ligatures w14:val="none"/>
        </w:rPr>
      </w:pPr>
      <w:r w:rsidRPr="0049336F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>można uzyskać za pomocą bezpłatnych i ogólnodostępnych baz danych, w szczególności rejestrów publicznych, na podstawie następujących danych umożliwiających dostęp do tych środków (np. NIP, REGON, nr KRS): ………………………………………………………………………</w:t>
      </w:r>
    </w:p>
    <w:p w14:paraId="48D9984D" w14:textId="77777777" w:rsidR="0049336F" w:rsidRPr="0049336F" w:rsidRDefault="0049336F" w:rsidP="0049336F">
      <w:pPr>
        <w:shd w:val="clear" w:color="auto" w:fill="FFFFFF"/>
        <w:suppressAutoHyphens/>
        <w:autoSpaceDE w:val="0"/>
        <w:spacing w:after="0" w:line="240" w:lineRule="auto"/>
        <w:ind w:left="568" w:hanging="284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zh-CN"/>
          <w14:ligatures w14:val="none"/>
        </w:rPr>
      </w:pPr>
    </w:p>
    <w:p w14:paraId="5EB49897" w14:textId="77777777" w:rsidR="0049336F" w:rsidRPr="0049336F" w:rsidRDefault="0049336F" w:rsidP="0049336F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bCs/>
          <w:color w:val="000000"/>
          <w:kern w:val="0"/>
          <w:lang w:eastAsia="zh-CN"/>
          <w14:ligatures w14:val="none"/>
        </w:rPr>
        <w:t>CZ. IV. OŚWIDCZENIE DOTYCZĄCE PODANYCH INFORMACJI:</w:t>
      </w:r>
    </w:p>
    <w:p w14:paraId="514EB1CB" w14:textId="77777777" w:rsidR="0049336F" w:rsidRPr="0049336F" w:rsidRDefault="0049336F" w:rsidP="0049336F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49336F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>Oświadczam, że wszystkie informacje podane w powyższych oświadczeniach są aktualne i zgodne z prawdą oraz zostały przedstawione z pełną świadomością konsekwencji wprowa</w:t>
      </w:r>
      <w:r w:rsidRPr="0049336F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softHyphen/>
        <w:t>dzenia Zamawiającego w błąd przy przedstawianiu informacji.</w:t>
      </w:r>
    </w:p>
    <w:tbl>
      <w:tblPr>
        <w:tblW w:w="98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9"/>
        <w:gridCol w:w="4812"/>
      </w:tblGrid>
      <w:tr w:rsidR="0049336F" w:rsidRPr="0049336F" w14:paraId="3B2FB797" w14:textId="77777777" w:rsidTr="008C7169">
        <w:trPr>
          <w:trHeight w:val="997"/>
        </w:trPr>
        <w:tc>
          <w:tcPr>
            <w:tcW w:w="5069" w:type="dxa"/>
            <w:shd w:val="clear" w:color="auto" w:fill="auto"/>
          </w:tcPr>
          <w:p w14:paraId="5307A9E3" w14:textId="77777777" w:rsidR="0049336F" w:rsidRPr="0049336F" w:rsidRDefault="0049336F" w:rsidP="0049336F">
            <w:pPr>
              <w:suppressAutoHyphens/>
              <w:snapToGrid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lang w:eastAsia="zh-CN"/>
                <w14:ligatures w14:val="none"/>
              </w:rPr>
            </w:pPr>
          </w:p>
        </w:tc>
        <w:tc>
          <w:tcPr>
            <w:tcW w:w="4812" w:type="dxa"/>
            <w:shd w:val="clear" w:color="auto" w:fill="auto"/>
          </w:tcPr>
          <w:p w14:paraId="680D4DF1" w14:textId="77777777" w:rsidR="0049336F" w:rsidRPr="0049336F" w:rsidRDefault="0049336F" w:rsidP="0049336F">
            <w:pPr>
              <w:suppressAutoHyphens/>
              <w:snapToGrid w:val="0"/>
              <w:spacing w:after="12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b/>
                <w:i/>
                <w:strike/>
                <w:spacing w:val="20"/>
                <w:kern w:val="0"/>
                <w:lang w:eastAsia="zh-CN"/>
                <w14:ligatures w14:val="none"/>
              </w:rPr>
            </w:pPr>
          </w:p>
          <w:p w14:paraId="617406A4" w14:textId="77777777" w:rsidR="0049336F" w:rsidRPr="0049336F" w:rsidRDefault="0049336F" w:rsidP="0049336F">
            <w:pPr>
              <w:suppressAutoHyphens/>
              <w:spacing w:after="120" w:line="240" w:lineRule="auto"/>
              <w:ind w:left="284"/>
              <w:jc w:val="center"/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</w:pPr>
            <w:bookmarkStart w:id="4" w:name="_Hlk80693409"/>
            <w:r w:rsidRPr="0049336F">
              <w:rPr>
                <w:rFonts w:ascii="Times New Roman" w:eastAsia="Times New Roman" w:hAnsi="Times New Roman" w:cs="Times New Roman"/>
                <w:b/>
                <w:i/>
                <w:spacing w:val="20"/>
                <w:kern w:val="0"/>
                <w:lang w:eastAsia="zh-CN"/>
                <w14:ligatures w14:val="none"/>
              </w:rPr>
              <w:t>(podpis wykonawcy</w:t>
            </w:r>
            <w:bookmarkEnd w:id="4"/>
            <w:r w:rsidRPr="0049336F">
              <w:rPr>
                <w:rFonts w:ascii="Times New Roman" w:eastAsia="Times New Roman" w:hAnsi="Times New Roman" w:cs="Times New Roman"/>
                <w:b/>
                <w:i/>
                <w:spacing w:val="20"/>
                <w:kern w:val="0"/>
                <w:lang w:eastAsia="zh-CN"/>
                <w14:ligatures w14:val="none"/>
              </w:rPr>
              <w:t>)</w:t>
            </w:r>
          </w:p>
        </w:tc>
      </w:tr>
    </w:tbl>
    <w:p w14:paraId="30A2F8EB" w14:textId="77777777" w:rsidR="0049336F" w:rsidRPr="0049336F" w:rsidRDefault="0049336F" w:rsidP="0049336F">
      <w:pPr>
        <w:tabs>
          <w:tab w:val="left" w:pos="0"/>
        </w:tabs>
        <w:suppressAutoHyphens/>
        <w:spacing w:after="8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zh-CN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bCs/>
          <w:kern w:val="0"/>
          <w:lang w:eastAsia="zh-CN"/>
          <w14:ligatures w14:val="none"/>
        </w:rPr>
        <w:t>Uwaga: dokument należy podpisać kwalifikowanym podpisem elektronicznym lub podpisem zaufanym lub podpisem osobistym.</w:t>
      </w:r>
    </w:p>
    <w:p w14:paraId="773419C6" w14:textId="77777777" w:rsidR="0049336F" w:rsidRPr="0049336F" w:rsidRDefault="0049336F" w:rsidP="0049336F">
      <w:pPr>
        <w:tabs>
          <w:tab w:val="left" w:pos="2340"/>
        </w:tabs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bCs/>
          <w:snapToGrid w:val="0"/>
          <w:kern w:val="0"/>
          <w:sz w:val="20"/>
          <w:szCs w:val="20"/>
          <w:lang w:eastAsia="pl-PL"/>
          <w14:ligatures w14:val="none"/>
        </w:rPr>
      </w:pPr>
    </w:p>
    <w:p w14:paraId="24CDA8EF" w14:textId="77777777" w:rsidR="0049336F" w:rsidRPr="0049336F" w:rsidRDefault="0049336F" w:rsidP="0049336F">
      <w:pPr>
        <w:tabs>
          <w:tab w:val="left" w:pos="2340"/>
        </w:tabs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bCs/>
          <w:snapToGrid w:val="0"/>
          <w:kern w:val="0"/>
          <w:sz w:val="20"/>
          <w:szCs w:val="20"/>
          <w:lang w:eastAsia="pl-PL"/>
          <w14:ligatures w14:val="none"/>
        </w:rPr>
      </w:pPr>
    </w:p>
    <w:p w14:paraId="00D690CD" w14:textId="77777777" w:rsidR="0049336F" w:rsidRPr="0049336F" w:rsidRDefault="0049336F" w:rsidP="0049336F">
      <w:pPr>
        <w:tabs>
          <w:tab w:val="left" w:pos="2340"/>
        </w:tabs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bCs/>
          <w:snapToGrid w:val="0"/>
          <w:kern w:val="0"/>
          <w:sz w:val="20"/>
          <w:szCs w:val="20"/>
          <w:lang w:eastAsia="pl-PL"/>
          <w14:ligatures w14:val="none"/>
        </w:rPr>
      </w:pPr>
    </w:p>
    <w:p w14:paraId="427DAFE3" w14:textId="77777777" w:rsidR="0049336F" w:rsidRPr="0049336F" w:rsidRDefault="0049336F" w:rsidP="0049336F">
      <w:pPr>
        <w:tabs>
          <w:tab w:val="left" w:pos="2340"/>
        </w:tabs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bCs/>
          <w:snapToGrid w:val="0"/>
          <w:kern w:val="0"/>
          <w:sz w:val="20"/>
          <w:szCs w:val="20"/>
          <w:lang w:eastAsia="pl-PL"/>
          <w14:ligatures w14:val="none"/>
        </w:rPr>
      </w:pPr>
    </w:p>
    <w:p w14:paraId="6AD15FC5" w14:textId="77777777" w:rsidR="0049336F" w:rsidRPr="0049336F" w:rsidRDefault="0049336F" w:rsidP="0049336F">
      <w:pPr>
        <w:tabs>
          <w:tab w:val="left" w:pos="2340"/>
        </w:tabs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bCs/>
          <w:snapToGrid w:val="0"/>
          <w:kern w:val="0"/>
          <w:sz w:val="20"/>
          <w:szCs w:val="20"/>
          <w:lang w:eastAsia="pl-PL"/>
          <w14:ligatures w14:val="none"/>
        </w:rPr>
      </w:pPr>
    </w:p>
    <w:p w14:paraId="7D53F8BB" w14:textId="77777777" w:rsidR="0049336F" w:rsidRPr="0049336F" w:rsidRDefault="0049336F" w:rsidP="0049336F">
      <w:pPr>
        <w:tabs>
          <w:tab w:val="left" w:pos="2340"/>
        </w:tabs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bCs/>
          <w:snapToGrid w:val="0"/>
          <w:kern w:val="0"/>
          <w:sz w:val="20"/>
          <w:szCs w:val="2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bCs/>
          <w:snapToGrid w:val="0"/>
          <w:kern w:val="0"/>
          <w:sz w:val="20"/>
          <w:szCs w:val="20"/>
          <w:lang w:eastAsia="pl-PL"/>
          <w14:ligatures w14:val="none"/>
        </w:rPr>
        <w:t>Załącznik nr 2.1.</w:t>
      </w:r>
    </w:p>
    <w:p w14:paraId="197A1AFE" w14:textId="77777777" w:rsidR="0049336F" w:rsidRPr="0049336F" w:rsidRDefault="0049336F" w:rsidP="0049336F">
      <w:pPr>
        <w:tabs>
          <w:tab w:val="left" w:pos="2340"/>
        </w:tabs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bCs/>
          <w:snapToGrid w:val="0"/>
          <w:kern w:val="0"/>
          <w:sz w:val="20"/>
          <w:szCs w:val="20"/>
          <w:lang w:eastAsia="pl-PL"/>
          <w14:ligatures w14:val="none"/>
        </w:rPr>
      </w:pPr>
    </w:p>
    <w:p w14:paraId="7C6A3BE4" w14:textId="77777777" w:rsidR="0049336F" w:rsidRPr="0049336F" w:rsidRDefault="0049336F" w:rsidP="0049336F">
      <w:pPr>
        <w:tabs>
          <w:tab w:val="left" w:pos="2340"/>
        </w:tabs>
        <w:spacing w:after="80" w:line="240" w:lineRule="auto"/>
        <w:ind w:left="568" w:hanging="284"/>
        <w:jc w:val="center"/>
        <w:rPr>
          <w:rFonts w:ascii="Times New Roman" w:eastAsia="Times New Roman" w:hAnsi="Times New Roman" w:cs="Times New Roman"/>
          <w:b/>
          <w:bCs/>
          <w:snapToGrid w:val="0"/>
          <w:kern w:val="0"/>
          <w:sz w:val="20"/>
          <w:szCs w:val="2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bCs/>
          <w:snapToGrid w:val="0"/>
          <w:kern w:val="0"/>
          <w:sz w:val="20"/>
          <w:szCs w:val="20"/>
          <w:lang w:eastAsia="pl-PL"/>
          <w14:ligatures w14:val="none"/>
        </w:rPr>
        <w:t xml:space="preserve">OŚWIADCZENIE WYKONAWCÓW WSPÓLNIE UBIEGAJACYCH SIĘ </w:t>
      </w:r>
    </w:p>
    <w:p w14:paraId="12888DD2" w14:textId="77777777" w:rsidR="0049336F" w:rsidRPr="0049336F" w:rsidRDefault="0049336F" w:rsidP="0049336F">
      <w:pPr>
        <w:tabs>
          <w:tab w:val="left" w:pos="2340"/>
        </w:tabs>
        <w:spacing w:after="80" w:line="240" w:lineRule="auto"/>
        <w:ind w:left="568" w:hanging="284"/>
        <w:jc w:val="center"/>
        <w:rPr>
          <w:rFonts w:ascii="Times New Roman" w:eastAsia="Times New Roman" w:hAnsi="Times New Roman" w:cs="Times New Roman"/>
          <w:b/>
          <w:bCs/>
          <w:snapToGrid w:val="0"/>
          <w:kern w:val="0"/>
          <w:sz w:val="20"/>
          <w:szCs w:val="2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bCs/>
          <w:snapToGrid w:val="0"/>
          <w:kern w:val="0"/>
          <w:sz w:val="20"/>
          <w:szCs w:val="20"/>
          <w:lang w:eastAsia="pl-PL"/>
          <w14:ligatures w14:val="none"/>
        </w:rPr>
        <w:t xml:space="preserve">O UDZIELENIE ZAMÓWIENIA </w:t>
      </w:r>
    </w:p>
    <w:p w14:paraId="1BB56BA9" w14:textId="77777777" w:rsidR="0049336F" w:rsidRPr="0049336F" w:rsidRDefault="0049336F" w:rsidP="0049336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dla zadania nr 1 - 8</w:t>
      </w:r>
    </w:p>
    <w:p w14:paraId="19EFF8FB" w14:textId="77777777" w:rsidR="0049336F" w:rsidRPr="0049336F" w:rsidRDefault="0049336F" w:rsidP="00493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dotyczy: 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 xml:space="preserve">postępowania na </w:t>
      </w:r>
      <w:r w:rsidRPr="0049336F">
        <w:rPr>
          <w:rFonts w:ascii="Times New Roman" w:eastAsia="Times New Roman" w:hAnsi="Times New Roman" w:cs="Times New Roman"/>
          <w:b/>
          <w:kern w:val="0"/>
          <w:lang w:val="x-none" w:eastAsia="x-none"/>
          <w14:ligatures w14:val="none"/>
        </w:rPr>
        <w:t>zamówieni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>e</w:t>
      </w:r>
      <w:r w:rsidRPr="0049336F">
        <w:rPr>
          <w:rFonts w:ascii="Times New Roman" w:eastAsia="Times New Roman" w:hAnsi="Times New Roman" w:cs="Times New Roman"/>
          <w:b/>
          <w:kern w:val="0"/>
          <w:lang w:val="x-none" w:eastAsia="x-none"/>
          <w14:ligatures w14:val="none"/>
        </w:rPr>
        <w:t xml:space="preserve"> publiczn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>e</w:t>
      </w:r>
      <w:r w:rsidRPr="0049336F">
        <w:rPr>
          <w:rFonts w:ascii="Times New Roman" w:eastAsia="Times New Roman" w:hAnsi="Times New Roman" w:cs="Times New Roman"/>
          <w:b/>
          <w:kern w:val="0"/>
          <w:lang w:val="x-none" w:eastAsia="x-none"/>
          <w14:ligatures w14:val="none"/>
        </w:rPr>
        <w:t xml:space="preserve"> prowadzone w trybie podstawowym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 xml:space="preserve"> </w:t>
      </w: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na zadanie pn</w:t>
      </w:r>
      <w:r w:rsidRPr="0049336F">
        <w:rPr>
          <w:rFonts w:ascii="Times New Roman" w:eastAsia="Times New Roman" w:hAnsi="Times New Roman" w:cs="Times New Roman"/>
          <w:b/>
          <w:kern w:val="3"/>
          <w:lang w:eastAsia="ar-SA"/>
          <w14:ligatures w14:val="none"/>
        </w:rPr>
        <w:t xml:space="preserve">: </w:t>
      </w: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„Dostawa żywności dla </w:t>
      </w:r>
      <w:r w:rsidRPr="0049336F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Zespołu Placówek Opiekuńczo-Wychowawczych „Dziecięcy Dom” przy ul. Parkowej 2, we Wrocławiu z podziałem na zadania”</w:t>
      </w:r>
    </w:p>
    <w:p w14:paraId="262F6CB5" w14:textId="77777777" w:rsidR="0049336F" w:rsidRPr="0049336F" w:rsidRDefault="0049336F" w:rsidP="0049336F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CPV – 15800000-6,  15890000-3, </w:t>
      </w:r>
      <w:hyperlink r:id="rId9" w:history="1">
        <w:r w:rsidRPr="0049336F">
          <w:rPr>
            <w:rFonts w:ascii="Times New Roman" w:eastAsia="Times New Roman" w:hAnsi="Times New Roman" w:cs="Times New Roman"/>
            <w:b/>
            <w:kern w:val="0"/>
            <w:lang w:eastAsia="pl-PL"/>
            <w14:ligatures w14:val="none"/>
          </w:rPr>
          <w:t>03142500-3</w:t>
        </w:r>
      </w:hyperlink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, </w:t>
      </w:r>
      <w:r w:rsidRPr="0049336F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15100000-9, </w:t>
      </w: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15331170-9, 15896000-5, 15500000-3, 15810000-9, 03311000-2, 03220000-9</w:t>
      </w:r>
    </w:p>
    <w:p w14:paraId="046A2616" w14:textId="77777777" w:rsidR="0049336F" w:rsidRPr="0049336F" w:rsidRDefault="0049336F" w:rsidP="0049336F">
      <w:pPr>
        <w:spacing w:after="0" w:line="240" w:lineRule="auto"/>
        <w:ind w:left="568" w:hanging="284"/>
        <w:jc w:val="both"/>
        <w:rPr>
          <w:rFonts w:ascii="Times New Roman" w:eastAsia="Times New Roman" w:hAnsi="Times New Roman" w:cs="Times New Roman"/>
          <w:snapToGrid w:val="0"/>
          <w:kern w:val="0"/>
          <w:lang w:eastAsia="pl-PL"/>
          <w14:ligatures w14:val="none"/>
        </w:rPr>
      </w:pPr>
    </w:p>
    <w:p w14:paraId="7743D4A8" w14:textId="77777777" w:rsidR="0049336F" w:rsidRPr="0049336F" w:rsidRDefault="0049336F" w:rsidP="0049336F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Nazwa Wykonawcy ……………………………………………………………………………………</w:t>
      </w:r>
    </w:p>
    <w:p w14:paraId="004239DB" w14:textId="77777777" w:rsidR="0049336F" w:rsidRPr="0049336F" w:rsidRDefault="0049336F" w:rsidP="0049336F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49336F">
        <w:rPr>
          <w:rFonts w:ascii="Times New Roman" w:eastAsia="Calibri" w:hAnsi="Times New Roman" w:cs="Times New Roman"/>
          <w:b/>
          <w:bCs/>
          <w:iCs/>
          <w:kern w:val="0"/>
          <w14:ligatures w14:val="none"/>
        </w:rPr>
        <w:t xml:space="preserve">Oświadczamy, że następujące dostawy  stanowiące przedmiot zamówienia wykonają poszczególni Wykonawcy wspólnie ubiegający się o udzielenie zamówienia </w:t>
      </w:r>
      <w:r w:rsidRPr="0049336F">
        <w:rPr>
          <w:rFonts w:ascii="Times New Roman" w:eastAsia="Calibri" w:hAnsi="Times New Roman" w:cs="Times New Roman"/>
          <w:bCs/>
          <w:i/>
          <w:iCs/>
          <w:kern w:val="0"/>
          <w14:ligatures w14:val="none"/>
        </w:rPr>
        <w:t>(wypełnić jeżeli dotyczy)</w:t>
      </w:r>
      <w:r w:rsidRPr="0049336F">
        <w:rPr>
          <w:rFonts w:ascii="Times New Roman" w:eastAsia="Calibri" w:hAnsi="Times New Roman" w:cs="Times New Roman"/>
          <w:bCs/>
          <w:iCs/>
          <w:kern w:val="0"/>
          <w14:ligatures w14:val="none"/>
        </w:rPr>
        <w:t>: ……………………………………………………………………………………………………………</w:t>
      </w:r>
    </w:p>
    <w:p w14:paraId="07B22DC0" w14:textId="77777777" w:rsidR="0049336F" w:rsidRPr="0049336F" w:rsidRDefault="0049336F" w:rsidP="0049336F">
      <w:pPr>
        <w:spacing w:after="8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……………………………………………………………………………………………………………</w:t>
      </w:r>
    </w:p>
    <w:p w14:paraId="5991D227" w14:textId="77777777" w:rsidR="0049336F" w:rsidRPr="0049336F" w:rsidRDefault="0049336F" w:rsidP="0049336F">
      <w:pPr>
        <w:spacing w:after="8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……………………………………………………………………………………………………………</w:t>
      </w:r>
    </w:p>
    <w:p w14:paraId="4A37FB3F" w14:textId="77777777" w:rsidR="0049336F" w:rsidRPr="0049336F" w:rsidRDefault="0049336F" w:rsidP="0049336F">
      <w:pPr>
        <w:spacing w:after="8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49336F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Uwaga:</w:t>
      </w:r>
      <w:r w:rsidRPr="0049336F">
        <w:rPr>
          <w:rFonts w:ascii="Times New Roman" w:eastAsia="Calibri" w:hAnsi="Times New Roman" w:cs="Times New Roman"/>
          <w:b/>
          <w:kern w:val="0"/>
          <w14:ligatures w14:val="none"/>
        </w:rPr>
        <w:t xml:space="preserve"> Oświadczenie, zgodnie z art. 117 ust. 4 ustawy z dnia 11 września 2019 r. (tj. Dz.U. z 2023 r., poz. 1605 ze zm.), składają wykonawcy wspólnie ubiegający się o udzielenie zamówienia - w przypadku o którym mowa w art. 117 ust 3 Pzp ( jeżeli dotyczy).</w:t>
      </w:r>
      <w:r w:rsidRPr="0049336F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</w:p>
    <w:p w14:paraId="60AE8FAE" w14:textId="77777777" w:rsidR="0049336F" w:rsidRPr="0049336F" w:rsidRDefault="0049336F" w:rsidP="0049336F">
      <w:pPr>
        <w:spacing w:after="200" w:line="276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9336F">
        <w:rPr>
          <w:rFonts w:ascii="Times New Roman" w:eastAsia="Calibri" w:hAnsi="Times New Roman" w:cs="Times New Roman"/>
          <w:bCs/>
          <w:kern w:val="0"/>
          <w14:ligatures w14:val="none"/>
        </w:rPr>
        <w:t>Wykonawca/cy wspólnie ubiegający się o udzielenie zamówienia (nazwa/firma, adres): ......................</w:t>
      </w:r>
    </w:p>
    <w:p w14:paraId="23CAE05A" w14:textId="77777777" w:rsidR="0049336F" w:rsidRPr="0049336F" w:rsidRDefault="0049336F" w:rsidP="0049336F">
      <w:pPr>
        <w:spacing w:after="8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9336F">
        <w:rPr>
          <w:rFonts w:ascii="Times New Roman" w:eastAsia="Calibri" w:hAnsi="Times New Roman" w:cs="Times New Roman"/>
          <w:bCs/>
          <w:kern w:val="0"/>
          <w14:ligatures w14:val="none"/>
        </w:rPr>
        <w:t>..................................................................................................................................................................</w:t>
      </w:r>
    </w:p>
    <w:p w14:paraId="390DA3E1" w14:textId="77777777" w:rsidR="0049336F" w:rsidRPr="0049336F" w:rsidRDefault="0049336F" w:rsidP="0049336F">
      <w:pPr>
        <w:spacing w:after="80" w:line="240" w:lineRule="auto"/>
        <w:rPr>
          <w:rFonts w:ascii="Times New Roman" w:eastAsia="Calibri" w:hAnsi="Times New Roman" w:cs="Times New Roman"/>
          <w:bCs/>
          <w:kern w:val="0"/>
          <w14:ligatures w14:val="none"/>
        </w:rPr>
      </w:pPr>
      <w:r w:rsidRPr="0049336F">
        <w:rPr>
          <w:rFonts w:ascii="Times New Roman" w:eastAsia="Calibri" w:hAnsi="Times New Roman" w:cs="Times New Roman"/>
          <w:bCs/>
          <w:kern w:val="0"/>
          <w14:ligatures w14:val="none"/>
        </w:rPr>
        <w:t>Zakres usług*/dostaw, które zostaną wykonane przez danego wykonawcę wspólnie ubiegającego się o udzielenie zamówienia: ................................................................................................................................................................</w:t>
      </w:r>
    </w:p>
    <w:p w14:paraId="5B54B7A4" w14:textId="77777777" w:rsidR="0049336F" w:rsidRPr="0049336F" w:rsidRDefault="0049336F" w:rsidP="0049336F">
      <w:pPr>
        <w:spacing w:after="80" w:line="240" w:lineRule="auto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  <w:r w:rsidRPr="0049336F">
        <w:rPr>
          <w:rFonts w:ascii="Times New Roman" w:eastAsia="Calibri" w:hAnsi="Times New Roman" w:cs="Times New Roman"/>
          <w:bCs/>
          <w:kern w:val="0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5C1604AA" w14:textId="77777777" w:rsidR="0049336F" w:rsidRPr="0049336F" w:rsidRDefault="0049336F" w:rsidP="0049336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</w:p>
    <w:p w14:paraId="53BDD1C9" w14:textId="77777777" w:rsidR="0049336F" w:rsidRPr="0049336F" w:rsidRDefault="0049336F" w:rsidP="00493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*- jeżeli dotyczy</w:t>
      </w:r>
    </w:p>
    <w:p w14:paraId="3425F8AB" w14:textId="77777777" w:rsidR="0049336F" w:rsidRPr="0049336F" w:rsidRDefault="0049336F" w:rsidP="0049336F">
      <w:pPr>
        <w:spacing w:after="12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i/>
          <w:spacing w:val="20"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i/>
          <w:spacing w:val="20"/>
          <w:kern w:val="0"/>
          <w:lang w:eastAsia="pl-PL"/>
          <w14:ligatures w14:val="none"/>
        </w:rPr>
        <w:t>(podpis wykonawcy)</w:t>
      </w:r>
    </w:p>
    <w:p w14:paraId="2FC17A22" w14:textId="77777777" w:rsidR="0049336F" w:rsidRPr="0049336F" w:rsidRDefault="0049336F" w:rsidP="0049336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</w:p>
    <w:p w14:paraId="2C77452B" w14:textId="77777777" w:rsidR="0049336F" w:rsidRPr="0049336F" w:rsidRDefault="0049336F" w:rsidP="0049336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</w:p>
    <w:p w14:paraId="76A53BCA" w14:textId="77777777" w:rsidR="0049336F" w:rsidRPr="0049336F" w:rsidRDefault="0049336F" w:rsidP="0049336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</w:p>
    <w:p w14:paraId="3BF3A4ED" w14:textId="77777777" w:rsidR="0049336F" w:rsidRPr="0049336F" w:rsidRDefault="0049336F" w:rsidP="0049336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</w:p>
    <w:p w14:paraId="0D0AEB59" w14:textId="77777777" w:rsidR="0049336F" w:rsidRPr="0049336F" w:rsidRDefault="0049336F" w:rsidP="0049336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</w:pPr>
    </w:p>
    <w:p w14:paraId="76F3613D" w14:textId="77777777" w:rsidR="0049336F" w:rsidRPr="0049336F" w:rsidRDefault="0049336F" w:rsidP="0049336F">
      <w:pPr>
        <w:tabs>
          <w:tab w:val="left" w:pos="0"/>
        </w:tabs>
        <w:suppressAutoHyphens/>
        <w:spacing w:after="8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  <w14:ligatures w14:val="none"/>
        </w:rPr>
        <w:t>Uwaga: dokument należy podpisać kwalifikowanym podpisem elektronicznym lub podpisem zaufanym lub podpisem osobistym.</w:t>
      </w:r>
    </w:p>
    <w:p w14:paraId="71E64BEE" w14:textId="77777777" w:rsidR="0049336F" w:rsidRPr="0049336F" w:rsidRDefault="0049336F" w:rsidP="0049336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pl-PL"/>
          <w14:ligatures w14:val="none"/>
        </w:rPr>
      </w:pPr>
      <w:r w:rsidRPr="0049336F">
        <w:rPr>
          <w:rFonts w:ascii="Calibri" w:eastAsia="Times New Roman" w:hAnsi="Calibri" w:cs="Calibri"/>
          <w:b/>
          <w:bCs/>
          <w:color w:val="000000"/>
          <w:kern w:val="0"/>
          <w:sz w:val="18"/>
          <w:szCs w:val="18"/>
          <w:lang w:eastAsia="pl-PL"/>
          <w14:ligatures w14:val="none"/>
        </w:rPr>
        <w:br w:type="page"/>
      </w:r>
    </w:p>
    <w:p w14:paraId="2AFBE385" w14:textId="77777777" w:rsidR="0049336F" w:rsidRPr="0049336F" w:rsidRDefault="0049336F" w:rsidP="0049336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lastRenderedPageBreak/>
        <w:t>Załącznik nr 3</w:t>
      </w:r>
    </w:p>
    <w:p w14:paraId="1C543B1D" w14:textId="77777777" w:rsidR="0049336F" w:rsidRPr="0049336F" w:rsidRDefault="0049336F" w:rsidP="0049336F">
      <w:pPr>
        <w:keepNext/>
        <w:spacing w:after="0" w:line="240" w:lineRule="auto"/>
        <w:ind w:left="568"/>
        <w:jc w:val="center"/>
        <w:outlineLvl w:val="3"/>
        <w:rPr>
          <w:rFonts w:ascii="Tahoma" w:eastAsia="Times New Roman" w:hAnsi="Tahoma" w:cs="Tahoma"/>
          <w:b/>
          <w:bCs/>
          <w:spacing w:val="20"/>
          <w:kern w:val="0"/>
          <w:sz w:val="20"/>
          <w:szCs w:val="20"/>
          <w:lang w:val="x-none" w:eastAsia="x-none"/>
          <w14:ligatures w14:val="none"/>
        </w:rPr>
      </w:pPr>
      <w:r w:rsidRPr="0049336F">
        <w:rPr>
          <w:rFonts w:ascii="Tahoma" w:eastAsia="Times New Roman" w:hAnsi="Tahoma" w:cs="Tahoma"/>
          <w:b/>
          <w:bCs/>
          <w:spacing w:val="20"/>
          <w:kern w:val="0"/>
          <w:sz w:val="20"/>
          <w:szCs w:val="20"/>
          <w:lang w:val="x-none" w:eastAsia="x-none"/>
          <w14:ligatures w14:val="none"/>
        </w:rPr>
        <w:t>ZESTAWIENIE KOSZTÓW ZADANIA DLA ZADANIA NR 1</w:t>
      </w:r>
    </w:p>
    <w:p w14:paraId="666C7A2F" w14:textId="77777777" w:rsidR="0049336F" w:rsidRPr="0049336F" w:rsidRDefault="0049336F" w:rsidP="0049336F">
      <w:pPr>
        <w:keepNext/>
        <w:spacing w:after="0" w:line="240" w:lineRule="auto"/>
        <w:ind w:left="568"/>
        <w:jc w:val="center"/>
        <w:outlineLvl w:val="3"/>
        <w:rPr>
          <w:rFonts w:ascii="Times New Roman" w:eastAsia="Times New Roman" w:hAnsi="Times New Roman" w:cs="Times New Roman"/>
          <w:b/>
          <w:bCs/>
          <w:spacing w:val="20"/>
          <w:kern w:val="0"/>
          <w:lang w:val="x-none" w:eastAsia="x-none"/>
          <w14:ligatures w14:val="none"/>
        </w:rPr>
      </w:pPr>
    </w:p>
    <w:p w14:paraId="6A98552F" w14:textId="77777777" w:rsidR="0049336F" w:rsidRPr="0049336F" w:rsidRDefault="0049336F" w:rsidP="00493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dotyczy: 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 xml:space="preserve">postępowania na </w:t>
      </w:r>
      <w:r w:rsidRPr="0049336F">
        <w:rPr>
          <w:rFonts w:ascii="Times New Roman" w:eastAsia="Times New Roman" w:hAnsi="Times New Roman" w:cs="Times New Roman"/>
          <w:b/>
          <w:kern w:val="0"/>
          <w:lang w:val="x-none" w:eastAsia="x-none"/>
          <w14:ligatures w14:val="none"/>
        </w:rPr>
        <w:t>zamówieni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>e</w:t>
      </w:r>
      <w:r w:rsidRPr="0049336F">
        <w:rPr>
          <w:rFonts w:ascii="Times New Roman" w:eastAsia="Times New Roman" w:hAnsi="Times New Roman" w:cs="Times New Roman"/>
          <w:b/>
          <w:kern w:val="0"/>
          <w:lang w:val="x-none" w:eastAsia="x-none"/>
          <w14:ligatures w14:val="none"/>
        </w:rPr>
        <w:t xml:space="preserve"> publiczn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>e</w:t>
      </w:r>
      <w:r w:rsidRPr="0049336F">
        <w:rPr>
          <w:rFonts w:ascii="Times New Roman" w:eastAsia="Times New Roman" w:hAnsi="Times New Roman" w:cs="Times New Roman"/>
          <w:b/>
          <w:kern w:val="0"/>
          <w:lang w:val="x-none" w:eastAsia="x-none"/>
          <w14:ligatures w14:val="none"/>
        </w:rPr>
        <w:t xml:space="preserve"> prowadzone w trybie podstawowym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 xml:space="preserve"> </w:t>
      </w: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na zadanie p.n.: „Dostawa żywności dla </w:t>
      </w:r>
      <w:r w:rsidRPr="0049336F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Zespołu Placówek Opiekuńczo-Wychowawczych „Dziecięcy Dom” przy ul. Parkowej 2, we Wrocławiu z podziałem na zadania”</w:t>
      </w:r>
    </w:p>
    <w:p w14:paraId="7108CC6E" w14:textId="77777777" w:rsidR="0049336F" w:rsidRPr="0049336F" w:rsidRDefault="0049336F" w:rsidP="0049336F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CPV – 15800000-6,  15890000-3</w:t>
      </w:r>
    </w:p>
    <w:p w14:paraId="7997886D" w14:textId="77777777" w:rsidR="0049336F" w:rsidRPr="0049336F" w:rsidRDefault="0049336F" w:rsidP="0049336F">
      <w:pPr>
        <w:spacing w:after="8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4559B02A" w14:textId="77777777" w:rsidR="0049336F" w:rsidRPr="0049336F" w:rsidRDefault="0049336F" w:rsidP="0049336F">
      <w:pPr>
        <w:spacing w:after="80" w:line="240" w:lineRule="auto"/>
        <w:jc w:val="both"/>
        <w:rPr>
          <w:rFonts w:ascii="Times New Roman" w:eastAsia="Times New Roman" w:hAnsi="Times New Roman" w:cs="Times New Roman"/>
          <w:spacing w:val="20"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Nazwa Wykonawcy </w:t>
      </w:r>
      <w:r w:rsidRPr="0049336F">
        <w:rPr>
          <w:rFonts w:ascii="Times New Roman" w:eastAsia="Times New Roman" w:hAnsi="Times New Roman" w:cs="Times New Roman"/>
          <w:spacing w:val="20"/>
          <w:kern w:val="0"/>
          <w:lang w:eastAsia="pl-PL"/>
          <w14:ligatures w14:val="none"/>
        </w:rPr>
        <w:t>............................................................................</w:t>
      </w:r>
    </w:p>
    <w:p w14:paraId="1CC80AC2" w14:textId="77777777" w:rsidR="0049336F" w:rsidRPr="0049336F" w:rsidRDefault="0049336F" w:rsidP="0049336F">
      <w:pPr>
        <w:spacing w:after="0" w:line="240" w:lineRule="auto"/>
        <w:rPr>
          <w:rFonts w:ascii="Tahoma" w:eastAsia="Times New Roman" w:hAnsi="Tahoma" w:cs="Tahoma"/>
          <w:b/>
          <w:bCs/>
          <w:kern w:val="0"/>
          <w:sz w:val="20"/>
          <w:szCs w:val="2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Zadanie nr 1. Dostawa artykułów spożywczych, przypraw, makaronów i warzyw przetworzonych</w:t>
      </w:r>
      <w:r w:rsidRPr="0049336F">
        <w:rPr>
          <w:rFonts w:ascii="Tahoma" w:eastAsia="Times New Roman" w:hAnsi="Tahoma" w:cs="Tahoma"/>
          <w:b/>
          <w:bCs/>
          <w:kern w:val="0"/>
          <w:sz w:val="20"/>
          <w:szCs w:val="20"/>
          <w:lang w:eastAsia="pl-PL"/>
          <w14:ligatures w14:val="none"/>
        </w:rPr>
        <w:t>.</w:t>
      </w:r>
    </w:p>
    <w:p w14:paraId="4151839A" w14:textId="77777777" w:rsidR="0049336F" w:rsidRPr="0049336F" w:rsidRDefault="0049336F" w:rsidP="0049336F">
      <w:pPr>
        <w:tabs>
          <w:tab w:val="left" w:pos="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20"/>
          <w:kern w:val="0"/>
          <w:sz w:val="16"/>
          <w:szCs w:val="16"/>
          <w:lang w:eastAsia="pl-PL"/>
          <w14:ligatures w14:val="none"/>
        </w:rPr>
      </w:pPr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2"/>
        <w:gridCol w:w="3294"/>
        <w:gridCol w:w="961"/>
        <w:gridCol w:w="904"/>
        <w:gridCol w:w="1585"/>
        <w:gridCol w:w="1431"/>
      </w:tblGrid>
      <w:tr w:rsidR="0049336F" w:rsidRPr="0049336F" w14:paraId="171E7D55" w14:textId="77777777" w:rsidTr="008C7169">
        <w:trPr>
          <w:trHeight w:val="288"/>
        </w:trPr>
        <w:tc>
          <w:tcPr>
            <w:tcW w:w="812" w:type="dxa"/>
            <w:shd w:val="clear" w:color="auto" w:fill="auto"/>
            <w:noWrap/>
          </w:tcPr>
          <w:p w14:paraId="6F327D97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L.p.</w:t>
            </w:r>
          </w:p>
        </w:tc>
        <w:tc>
          <w:tcPr>
            <w:tcW w:w="3294" w:type="dxa"/>
            <w:shd w:val="clear" w:color="auto" w:fill="auto"/>
          </w:tcPr>
          <w:p w14:paraId="7F08F11A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Nazwa towaru</w:t>
            </w:r>
          </w:p>
        </w:tc>
        <w:tc>
          <w:tcPr>
            <w:tcW w:w="961" w:type="dxa"/>
            <w:shd w:val="clear" w:color="auto" w:fill="auto"/>
          </w:tcPr>
          <w:p w14:paraId="15167E57" w14:textId="77777777" w:rsidR="0049336F" w:rsidRPr="0049336F" w:rsidRDefault="0049336F" w:rsidP="0049336F">
            <w:pPr>
              <w:spacing w:after="80" w:line="240" w:lineRule="auto"/>
              <w:ind w:left="6" w:hanging="1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Jedn. miary</w:t>
            </w:r>
          </w:p>
        </w:tc>
        <w:tc>
          <w:tcPr>
            <w:tcW w:w="904" w:type="dxa"/>
            <w:shd w:val="clear" w:color="auto" w:fill="auto"/>
          </w:tcPr>
          <w:p w14:paraId="1AF987E1" w14:textId="77777777" w:rsidR="0049336F" w:rsidRPr="0049336F" w:rsidRDefault="0049336F" w:rsidP="0049336F">
            <w:pPr>
              <w:spacing w:after="80" w:line="240" w:lineRule="auto"/>
              <w:ind w:left="38" w:hanging="142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Max. ilość</w:t>
            </w:r>
          </w:p>
        </w:tc>
        <w:tc>
          <w:tcPr>
            <w:tcW w:w="1585" w:type="dxa"/>
          </w:tcPr>
          <w:p w14:paraId="71DE8605" w14:textId="77777777" w:rsidR="0049336F" w:rsidRPr="0049336F" w:rsidRDefault="0049336F" w:rsidP="0049336F">
            <w:pPr>
              <w:spacing w:after="80" w:line="240" w:lineRule="auto"/>
              <w:ind w:left="126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Cena jednostkowa</w:t>
            </w:r>
          </w:p>
        </w:tc>
        <w:tc>
          <w:tcPr>
            <w:tcW w:w="1448" w:type="dxa"/>
          </w:tcPr>
          <w:p w14:paraId="00C8725E" w14:textId="77777777" w:rsidR="0049336F" w:rsidRPr="0049336F" w:rsidRDefault="0049336F" w:rsidP="0049336F">
            <w:pPr>
              <w:spacing w:after="80" w:line="240" w:lineRule="auto"/>
              <w:ind w:left="22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Wartość brutto</w:t>
            </w:r>
          </w:p>
          <w:p w14:paraId="24D84010" w14:textId="77777777" w:rsidR="0049336F" w:rsidRPr="0049336F" w:rsidRDefault="0049336F" w:rsidP="0049336F">
            <w:pPr>
              <w:spacing w:after="80" w:line="240" w:lineRule="auto"/>
              <w:ind w:left="22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Kol. 4x kol 5</w:t>
            </w:r>
          </w:p>
        </w:tc>
      </w:tr>
      <w:tr w:rsidR="0049336F" w:rsidRPr="0049336F" w14:paraId="3A3D4141" w14:textId="77777777" w:rsidTr="008C7169">
        <w:trPr>
          <w:trHeight w:val="207"/>
        </w:trPr>
        <w:tc>
          <w:tcPr>
            <w:tcW w:w="812" w:type="dxa"/>
            <w:shd w:val="clear" w:color="auto" w:fill="auto"/>
            <w:noWrap/>
            <w:vAlign w:val="bottom"/>
          </w:tcPr>
          <w:p w14:paraId="07BAEADB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3294" w:type="dxa"/>
            <w:shd w:val="clear" w:color="auto" w:fill="auto"/>
          </w:tcPr>
          <w:p w14:paraId="28D07B89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961" w:type="dxa"/>
            <w:shd w:val="clear" w:color="auto" w:fill="auto"/>
          </w:tcPr>
          <w:p w14:paraId="611FF9CB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904" w:type="dxa"/>
            <w:shd w:val="clear" w:color="auto" w:fill="auto"/>
            <w:vAlign w:val="bottom"/>
          </w:tcPr>
          <w:p w14:paraId="22BEB9BA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1585" w:type="dxa"/>
          </w:tcPr>
          <w:p w14:paraId="09E7CF9E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1448" w:type="dxa"/>
          </w:tcPr>
          <w:p w14:paraId="1D1498F9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</w:tr>
      <w:tr w:rsidR="0049336F" w:rsidRPr="0049336F" w14:paraId="164DCE8E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5AFD2850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1.</w:t>
            </w:r>
          </w:p>
        </w:tc>
        <w:tc>
          <w:tcPr>
            <w:tcW w:w="3294" w:type="dxa"/>
            <w:shd w:val="clear" w:color="auto" w:fill="auto"/>
          </w:tcPr>
          <w:p w14:paraId="3D006CC4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Ananas konserwowy 565g</w:t>
            </w:r>
          </w:p>
        </w:tc>
        <w:tc>
          <w:tcPr>
            <w:tcW w:w="961" w:type="dxa"/>
            <w:shd w:val="clear" w:color="auto" w:fill="auto"/>
          </w:tcPr>
          <w:p w14:paraId="54595DAA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036B2106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120</w:t>
            </w:r>
          </w:p>
        </w:tc>
        <w:tc>
          <w:tcPr>
            <w:tcW w:w="1585" w:type="dxa"/>
          </w:tcPr>
          <w:p w14:paraId="3FDE83A0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566C5D8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5264C3F4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41F9D961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2.</w:t>
            </w:r>
          </w:p>
        </w:tc>
        <w:tc>
          <w:tcPr>
            <w:tcW w:w="3294" w:type="dxa"/>
            <w:shd w:val="clear" w:color="auto" w:fill="auto"/>
          </w:tcPr>
          <w:p w14:paraId="29153622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Aromat do ciasta 10ml (różne zapachy)</w:t>
            </w:r>
          </w:p>
        </w:tc>
        <w:tc>
          <w:tcPr>
            <w:tcW w:w="961" w:type="dxa"/>
            <w:shd w:val="clear" w:color="auto" w:fill="auto"/>
          </w:tcPr>
          <w:p w14:paraId="2DCA6C4D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49A9976B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</w:t>
            </w:r>
          </w:p>
        </w:tc>
        <w:tc>
          <w:tcPr>
            <w:tcW w:w="1585" w:type="dxa"/>
          </w:tcPr>
          <w:p w14:paraId="0A22CEB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7461436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10330534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7EBE3E2E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3.</w:t>
            </w:r>
          </w:p>
        </w:tc>
        <w:tc>
          <w:tcPr>
            <w:tcW w:w="3294" w:type="dxa"/>
            <w:shd w:val="clear" w:color="auto" w:fill="auto"/>
          </w:tcPr>
          <w:p w14:paraId="6364630B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Rodzynki op. 250g</w:t>
            </w:r>
          </w:p>
        </w:tc>
        <w:tc>
          <w:tcPr>
            <w:tcW w:w="961" w:type="dxa"/>
            <w:shd w:val="clear" w:color="auto" w:fill="auto"/>
          </w:tcPr>
          <w:p w14:paraId="1D389269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1E5591D3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  <w:tc>
          <w:tcPr>
            <w:tcW w:w="1585" w:type="dxa"/>
          </w:tcPr>
          <w:p w14:paraId="53C810A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3D340866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45556709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105B4EB2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4.</w:t>
            </w:r>
          </w:p>
        </w:tc>
        <w:tc>
          <w:tcPr>
            <w:tcW w:w="3294" w:type="dxa"/>
            <w:shd w:val="clear" w:color="auto" w:fill="auto"/>
          </w:tcPr>
          <w:p w14:paraId="19E6BBFD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Bakalie op. 250g mix suszone owoce w zmiennych proporcjach: rodzynki, orzechy laskowe, orzechy nerkowca, migdały, orzechy ziemne</w:t>
            </w:r>
          </w:p>
        </w:tc>
        <w:tc>
          <w:tcPr>
            <w:tcW w:w="961" w:type="dxa"/>
            <w:shd w:val="clear" w:color="auto" w:fill="auto"/>
          </w:tcPr>
          <w:p w14:paraId="43C68AAA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32C2669D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1585" w:type="dxa"/>
          </w:tcPr>
          <w:p w14:paraId="66E75A1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54791CDF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3F8EBAE2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785E9DCE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5.</w:t>
            </w:r>
          </w:p>
        </w:tc>
        <w:tc>
          <w:tcPr>
            <w:tcW w:w="3294" w:type="dxa"/>
            <w:shd w:val="clear" w:color="auto" w:fill="auto"/>
          </w:tcPr>
          <w:p w14:paraId="60D8EA5C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Orzechy włoskie op. 100g</w:t>
            </w:r>
          </w:p>
        </w:tc>
        <w:tc>
          <w:tcPr>
            <w:tcW w:w="961" w:type="dxa"/>
            <w:shd w:val="clear" w:color="auto" w:fill="auto"/>
          </w:tcPr>
          <w:p w14:paraId="7CA3B571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2F74B114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1585" w:type="dxa"/>
          </w:tcPr>
          <w:p w14:paraId="2ABA1E0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411E397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31F014AA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1A43C3A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6.</w:t>
            </w:r>
          </w:p>
        </w:tc>
        <w:tc>
          <w:tcPr>
            <w:tcW w:w="3294" w:type="dxa"/>
            <w:shd w:val="clear" w:color="auto" w:fill="auto"/>
          </w:tcPr>
          <w:p w14:paraId="74A76BE3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Orzechy laskowe op. 100g</w:t>
            </w:r>
          </w:p>
        </w:tc>
        <w:tc>
          <w:tcPr>
            <w:tcW w:w="961" w:type="dxa"/>
            <w:shd w:val="clear" w:color="auto" w:fill="auto"/>
          </w:tcPr>
          <w:p w14:paraId="55E2D61B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7A3CA059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1585" w:type="dxa"/>
          </w:tcPr>
          <w:p w14:paraId="02E06EAC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7702652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6C46AAD1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25599D8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7.</w:t>
            </w:r>
          </w:p>
        </w:tc>
        <w:tc>
          <w:tcPr>
            <w:tcW w:w="3294" w:type="dxa"/>
            <w:shd w:val="clear" w:color="auto" w:fill="auto"/>
          </w:tcPr>
          <w:p w14:paraId="08FBD661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Orzechy nerkowca op. 100g</w:t>
            </w:r>
          </w:p>
        </w:tc>
        <w:tc>
          <w:tcPr>
            <w:tcW w:w="961" w:type="dxa"/>
            <w:shd w:val="clear" w:color="auto" w:fill="auto"/>
          </w:tcPr>
          <w:p w14:paraId="405BF1B9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22551FAC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1585" w:type="dxa"/>
          </w:tcPr>
          <w:p w14:paraId="36ACDEA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20E780D8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0A1247D8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E1417A6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8.</w:t>
            </w:r>
          </w:p>
        </w:tc>
        <w:tc>
          <w:tcPr>
            <w:tcW w:w="3294" w:type="dxa"/>
            <w:shd w:val="clear" w:color="auto" w:fill="auto"/>
          </w:tcPr>
          <w:p w14:paraId="13DC21BC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Migdały op. 100g</w:t>
            </w:r>
          </w:p>
        </w:tc>
        <w:tc>
          <w:tcPr>
            <w:tcW w:w="961" w:type="dxa"/>
            <w:shd w:val="clear" w:color="auto" w:fill="auto"/>
          </w:tcPr>
          <w:p w14:paraId="7F06E875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4710D56D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1585" w:type="dxa"/>
          </w:tcPr>
          <w:p w14:paraId="6BD8996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6F82DAD6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52ECFD27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7A5AE5EF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9.</w:t>
            </w:r>
          </w:p>
        </w:tc>
        <w:tc>
          <w:tcPr>
            <w:tcW w:w="3294" w:type="dxa"/>
            <w:shd w:val="clear" w:color="auto" w:fill="auto"/>
          </w:tcPr>
          <w:p w14:paraId="0C33F212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Suszone morele op. 100g</w:t>
            </w:r>
          </w:p>
        </w:tc>
        <w:tc>
          <w:tcPr>
            <w:tcW w:w="961" w:type="dxa"/>
            <w:shd w:val="clear" w:color="auto" w:fill="auto"/>
          </w:tcPr>
          <w:p w14:paraId="3FDA53E9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35D1F467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1585" w:type="dxa"/>
          </w:tcPr>
          <w:p w14:paraId="5299D65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72C03638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5BD6B494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8B88FEA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10.</w:t>
            </w:r>
          </w:p>
        </w:tc>
        <w:tc>
          <w:tcPr>
            <w:tcW w:w="3294" w:type="dxa"/>
            <w:shd w:val="clear" w:color="auto" w:fill="auto"/>
          </w:tcPr>
          <w:p w14:paraId="0B76008B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Suszone śliwki op. 100g</w:t>
            </w:r>
          </w:p>
        </w:tc>
        <w:tc>
          <w:tcPr>
            <w:tcW w:w="961" w:type="dxa"/>
            <w:shd w:val="clear" w:color="auto" w:fill="auto"/>
          </w:tcPr>
          <w:p w14:paraId="48FF83A0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0D6974A2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1585" w:type="dxa"/>
          </w:tcPr>
          <w:p w14:paraId="21AC26B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64563FB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41F078F0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56DA89F3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11.</w:t>
            </w:r>
          </w:p>
        </w:tc>
        <w:tc>
          <w:tcPr>
            <w:tcW w:w="3294" w:type="dxa"/>
            <w:shd w:val="clear" w:color="auto" w:fill="auto"/>
          </w:tcPr>
          <w:p w14:paraId="18EB169B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Suszone daktyle op. 100g</w:t>
            </w:r>
          </w:p>
        </w:tc>
        <w:tc>
          <w:tcPr>
            <w:tcW w:w="961" w:type="dxa"/>
            <w:shd w:val="clear" w:color="auto" w:fill="auto"/>
          </w:tcPr>
          <w:p w14:paraId="0DCEFE4C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58FE4FBF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1585" w:type="dxa"/>
          </w:tcPr>
          <w:p w14:paraId="2F463DAF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34B9409C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0CAF77C5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415C67FA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12.</w:t>
            </w:r>
          </w:p>
        </w:tc>
        <w:tc>
          <w:tcPr>
            <w:tcW w:w="3294" w:type="dxa"/>
            <w:shd w:val="clear" w:color="auto" w:fill="auto"/>
          </w:tcPr>
          <w:p w14:paraId="110DC507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Suszone figi op. 100g</w:t>
            </w:r>
          </w:p>
        </w:tc>
        <w:tc>
          <w:tcPr>
            <w:tcW w:w="961" w:type="dxa"/>
            <w:shd w:val="clear" w:color="auto" w:fill="auto"/>
          </w:tcPr>
          <w:p w14:paraId="584C63E6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05A15DE7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1585" w:type="dxa"/>
          </w:tcPr>
          <w:p w14:paraId="1A9C1740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7134ABC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601F642E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42927F22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13.</w:t>
            </w:r>
          </w:p>
        </w:tc>
        <w:tc>
          <w:tcPr>
            <w:tcW w:w="3294" w:type="dxa"/>
            <w:shd w:val="clear" w:color="auto" w:fill="auto"/>
          </w:tcPr>
          <w:p w14:paraId="09240888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Baton z nadzieniem nugatowo-karmelowym, oblany mleczną czekoladą min. 51g, np. Mars</w:t>
            </w:r>
          </w:p>
        </w:tc>
        <w:tc>
          <w:tcPr>
            <w:tcW w:w="961" w:type="dxa"/>
            <w:shd w:val="clear" w:color="auto" w:fill="auto"/>
          </w:tcPr>
          <w:p w14:paraId="46680054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1EE175D4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500</w:t>
            </w:r>
          </w:p>
        </w:tc>
        <w:tc>
          <w:tcPr>
            <w:tcW w:w="1585" w:type="dxa"/>
          </w:tcPr>
          <w:p w14:paraId="4A71FB4A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11C22558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756D229B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2F530FEE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14.</w:t>
            </w:r>
          </w:p>
        </w:tc>
        <w:tc>
          <w:tcPr>
            <w:tcW w:w="3294" w:type="dxa"/>
            <w:shd w:val="clear" w:color="auto" w:fill="auto"/>
          </w:tcPr>
          <w:p w14:paraId="2096E16C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Baton z mlecznym nadzieniem, oblany  mleczną czekoladą  min. 21g, np. Milky Way</w:t>
            </w:r>
          </w:p>
        </w:tc>
        <w:tc>
          <w:tcPr>
            <w:tcW w:w="961" w:type="dxa"/>
            <w:shd w:val="clear" w:color="auto" w:fill="auto"/>
          </w:tcPr>
          <w:p w14:paraId="5752BC68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1C12C942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500</w:t>
            </w:r>
          </w:p>
        </w:tc>
        <w:tc>
          <w:tcPr>
            <w:tcW w:w="1585" w:type="dxa"/>
          </w:tcPr>
          <w:p w14:paraId="17BFBCE6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31BE87D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68A6E926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76D591A9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15.</w:t>
            </w:r>
          </w:p>
        </w:tc>
        <w:tc>
          <w:tcPr>
            <w:tcW w:w="3294" w:type="dxa"/>
            <w:shd w:val="clear" w:color="auto" w:fill="auto"/>
          </w:tcPr>
          <w:p w14:paraId="7A41FC3F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Wafel z orzechowym nadzieniem, oblanym mleczną czekoladą, w opakowaniu dwa wafelki o łącznej wadze min. 43g, np. Kinder Bueno</w:t>
            </w:r>
          </w:p>
        </w:tc>
        <w:tc>
          <w:tcPr>
            <w:tcW w:w="961" w:type="dxa"/>
            <w:shd w:val="clear" w:color="auto" w:fill="auto"/>
          </w:tcPr>
          <w:p w14:paraId="507706D4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014DDC4B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500</w:t>
            </w:r>
          </w:p>
        </w:tc>
        <w:tc>
          <w:tcPr>
            <w:tcW w:w="1585" w:type="dxa"/>
          </w:tcPr>
          <w:p w14:paraId="2308E497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2736494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62BF7247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64B34A6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16.</w:t>
            </w:r>
          </w:p>
        </w:tc>
        <w:tc>
          <w:tcPr>
            <w:tcW w:w="3294" w:type="dxa"/>
            <w:shd w:val="clear" w:color="auto" w:fill="auto"/>
          </w:tcPr>
          <w:p w14:paraId="6E2FC4BB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Wafelek przekładany kremem, oblany  karmelem i obsypany płatkami pszennymi w polewie min. 42g, np. Lion </w:t>
            </w:r>
          </w:p>
        </w:tc>
        <w:tc>
          <w:tcPr>
            <w:tcW w:w="961" w:type="dxa"/>
            <w:shd w:val="clear" w:color="auto" w:fill="auto"/>
          </w:tcPr>
          <w:p w14:paraId="399B2083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0F3B0EB2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500</w:t>
            </w:r>
          </w:p>
        </w:tc>
        <w:tc>
          <w:tcPr>
            <w:tcW w:w="1585" w:type="dxa"/>
          </w:tcPr>
          <w:p w14:paraId="67AF729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50CCFAD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1A21D9EA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58FF0C5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17.</w:t>
            </w:r>
          </w:p>
        </w:tc>
        <w:tc>
          <w:tcPr>
            <w:tcW w:w="3294" w:type="dxa"/>
            <w:shd w:val="clear" w:color="auto" w:fill="auto"/>
          </w:tcPr>
          <w:p w14:paraId="5E14B3BE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Bazylia 10g</w:t>
            </w:r>
          </w:p>
        </w:tc>
        <w:tc>
          <w:tcPr>
            <w:tcW w:w="961" w:type="dxa"/>
            <w:shd w:val="clear" w:color="auto" w:fill="auto"/>
          </w:tcPr>
          <w:p w14:paraId="5B407BBB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53D78A80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80</w:t>
            </w:r>
          </w:p>
        </w:tc>
        <w:tc>
          <w:tcPr>
            <w:tcW w:w="1585" w:type="dxa"/>
          </w:tcPr>
          <w:p w14:paraId="0EE93AFA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2488409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71B3FAB2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1FB19451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18.</w:t>
            </w:r>
          </w:p>
        </w:tc>
        <w:tc>
          <w:tcPr>
            <w:tcW w:w="3294" w:type="dxa"/>
            <w:shd w:val="clear" w:color="auto" w:fill="auto"/>
          </w:tcPr>
          <w:p w14:paraId="7A93A4A4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Biszkopty 120g</w:t>
            </w:r>
          </w:p>
        </w:tc>
        <w:tc>
          <w:tcPr>
            <w:tcW w:w="961" w:type="dxa"/>
            <w:shd w:val="clear" w:color="auto" w:fill="auto"/>
          </w:tcPr>
          <w:p w14:paraId="0D2010C8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22307D09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200</w:t>
            </w:r>
          </w:p>
        </w:tc>
        <w:tc>
          <w:tcPr>
            <w:tcW w:w="1585" w:type="dxa"/>
          </w:tcPr>
          <w:p w14:paraId="3939747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6C36144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0958E9C4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20A56CE3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19.</w:t>
            </w:r>
          </w:p>
        </w:tc>
        <w:tc>
          <w:tcPr>
            <w:tcW w:w="3294" w:type="dxa"/>
            <w:shd w:val="clear" w:color="auto" w:fill="auto"/>
          </w:tcPr>
          <w:p w14:paraId="054EFB70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Brzoskwinia w syropie 820g</w:t>
            </w:r>
          </w:p>
        </w:tc>
        <w:tc>
          <w:tcPr>
            <w:tcW w:w="961" w:type="dxa"/>
            <w:shd w:val="clear" w:color="auto" w:fill="auto"/>
          </w:tcPr>
          <w:p w14:paraId="4210A94A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143B5F2A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  <w:tc>
          <w:tcPr>
            <w:tcW w:w="1585" w:type="dxa"/>
          </w:tcPr>
          <w:p w14:paraId="44BE9B9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5F638E5A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6B75DD7D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330CBA3A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20.</w:t>
            </w:r>
          </w:p>
        </w:tc>
        <w:tc>
          <w:tcPr>
            <w:tcW w:w="3294" w:type="dxa"/>
            <w:shd w:val="clear" w:color="auto" w:fill="auto"/>
          </w:tcPr>
          <w:p w14:paraId="0A511B7D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Bułka tarta 0,45kg</w:t>
            </w:r>
          </w:p>
        </w:tc>
        <w:tc>
          <w:tcPr>
            <w:tcW w:w="961" w:type="dxa"/>
            <w:shd w:val="clear" w:color="auto" w:fill="auto"/>
          </w:tcPr>
          <w:p w14:paraId="64984AC6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417968E5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80</w:t>
            </w:r>
          </w:p>
        </w:tc>
        <w:tc>
          <w:tcPr>
            <w:tcW w:w="1585" w:type="dxa"/>
          </w:tcPr>
          <w:p w14:paraId="69B9E04C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1ADEABEA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484E3706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23BEE811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21.</w:t>
            </w:r>
          </w:p>
        </w:tc>
        <w:tc>
          <w:tcPr>
            <w:tcW w:w="3294" w:type="dxa"/>
            <w:shd w:val="clear" w:color="auto" w:fill="auto"/>
          </w:tcPr>
          <w:p w14:paraId="6DD99E21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Chrupki kukurydziane op. min. 85g</w:t>
            </w:r>
          </w:p>
        </w:tc>
        <w:tc>
          <w:tcPr>
            <w:tcW w:w="961" w:type="dxa"/>
            <w:shd w:val="clear" w:color="auto" w:fill="auto"/>
          </w:tcPr>
          <w:p w14:paraId="50943C8B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61E37158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100</w:t>
            </w:r>
          </w:p>
        </w:tc>
        <w:tc>
          <w:tcPr>
            <w:tcW w:w="1585" w:type="dxa"/>
          </w:tcPr>
          <w:p w14:paraId="6D80166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65E9758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5B4BB972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7BA1B47F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22.</w:t>
            </w:r>
          </w:p>
        </w:tc>
        <w:tc>
          <w:tcPr>
            <w:tcW w:w="3294" w:type="dxa"/>
            <w:shd w:val="clear" w:color="auto" w:fill="auto"/>
          </w:tcPr>
          <w:p w14:paraId="05966BBE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Chrzan 160g</w:t>
            </w:r>
          </w:p>
        </w:tc>
        <w:tc>
          <w:tcPr>
            <w:tcW w:w="961" w:type="dxa"/>
            <w:shd w:val="clear" w:color="auto" w:fill="auto"/>
          </w:tcPr>
          <w:p w14:paraId="76B01862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5CA468ED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50</w:t>
            </w:r>
          </w:p>
        </w:tc>
        <w:tc>
          <w:tcPr>
            <w:tcW w:w="1585" w:type="dxa"/>
          </w:tcPr>
          <w:p w14:paraId="2A5A39B8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626517B7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148919D8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03162ED2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23.</w:t>
            </w:r>
          </w:p>
        </w:tc>
        <w:tc>
          <w:tcPr>
            <w:tcW w:w="3294" w:type="dxa"/>
            <w:shd w:val="clear" w:color="auto" w:fill="auto"/>
          </w:tcPr>
          <w:p w14:paraId="050EF10E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Miękkie biszkoptowe ciasteczka z nadzieniem, różne smaki nadzienia. Pakowane oddzielnie 30g, np. Lubisie</w:t>
            </w:r>
          </w:p>
        </w:tc>
        <w:tc>
          <w:tcPr>
            <w:tcW w:w="961" w:type="dxa"/>
            <w:shd w:val="clear" w:color="auto" w:fill="auto"/>
          </w:tcPr>
          <w:p w14:paraId="2942537F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7089FC73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100</w:t>
            </w:r>
          </w:p>
        </w:tc>
        <w:tc>
          <w:tcPr>
            <w:tcW w:w="1585" w:type="dxa"/>
          </w:tcPr>
          <w:p w14:paraId="78A6CA1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31A4A63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2A8A659B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AB13E18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24.</w:t>
            </w:r>
          </w:p>
        </w:tc>
        <w:tc>
          <w:tcPr>
            <w:tcW w:w="3294" w:type="dxa"/>
            <w:shd w:val="clear" w:color="auto" w:fill="auto"/>
          </w:tcPr>
          <w:p w14:paraId="2CA81BA0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Ciastka deserowe luz, różne smaki</w:t>
            </w:r>
          </w:p>
        </w:tc>
        <w:tc>
          <w:tcPr>
            <w:tcW w:w="961" w:type="dxa"/>
            <w:shd w:val="clear" w:color="auto" w:fill="auto"/>
          </w:tcPr>
          <w:p w14:paraId="48389B19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3EA2DCFB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  <w:tc>
          <w:tcPr>
            <w:tcW w:w="1585" w:type="dxa"/>
          </w:tcPr>
          <w:p w14:paraId="09046D4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09E17D2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3FE32409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1A68C680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lastRenderedPageBreak/>
              <w:t>25.</w:t>
            </w:r>
          </w:p>
        </w:tc>
        <w:tc>
          <w:tcPr>
            <w:tcW w:w="3294" w:type="dxa"/>
            <w:shd w:val="clear" w:color="auto" w:fill="auto"/>
          </w:tcPr>
          <w:p w14:paraId="4093D226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Biszkopty z owocową galaretką, oblane gorzką lub mleczną czekoladą.  np. Delicje. Opakowanie zbiorcze min. 147g</w:t>
            </w:r>
          </w:p>
        </w:tc>
        <w:tc>
          <w:tcPr>
            <w:tcW w:w="961" w:type="dxa"/>
            <w:shd w:val="clear" w:color="auto" w:fill="auto"/>
          </w:tcPr>
          <w:p w14:paraId="01F1D7BF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35EE68FE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200</w:t>
            </w:r>
          </w:p>
        </w:tc>
        <w:tc>
          <w:tcPr>
            <w:tcW w:w="1585" w:type="dxa"/>
          </w:tcPr>
          <w:p w14:paraId="163EB15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7E272C80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3D797C45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07EA38BA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26.</w:t>
            </w:r>
          </w:p>
        </w:tc>
        <w:tc>
          <w:tcPr>
            <w:tcW w:w="3294" w:type="dxa"/>
            <w:shd w:val="clear" w:color="auto" w:fill="auto"/>
          </w:tcPr>
          <w:p w14:paraId="3F8EE7AD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Wafelki przekładane kremem, różne smaki. Opakowanie zbiorcze min. 180g, np. Familijne</w:t>
            </w:r>
          </w:p>
        </w:tc>
        <w:tc>
          <w:tcPr>
            <w:tcW w:w="961" w:type="dxa"/>
            <w:shd w:val="clear" w:color="auto" w:fill="auto"/>
          </w:tcPr>
          <w:p w14:paraId="685AA2D9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78265836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250</w:t>
            </w:r>
          </w:p>
        </w:tc>
        <w:tc>
          <w:tcPr>
            <w:tcW w:w="1585" w:type="dxa"/>
          </w:tcPr>
          <w:p w14:paraId="721319B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61CE2BF7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67BA970F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78A13F3A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27.</w:t>
            </w:r>
          </w:p>
        </w:tc>
        <w:tc>
          <w:tcPr>
            <w:tcW w:w="3294" w:type="dxa"/>
            <w:shd w:val="clear" w:color="auto" w:fill="auto"/>
          </w:tcPr>
          <w:p w14:paraId="5D037DF1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Ciastka z bakaliami oblane mleczną lub gorzką czekoladą. Opakowanie zbiorcze min. 140g, np. Jeżyki</w:t>
            </w:r>
          </w:p>
        </w:tc>
        <w:tc>
          <w:tcPr>
            <w:tcW w:w="961" w:type="dxa"/>
            <w:shd w:val="clear" w:color="auto" w:fill="auto"/>
          </w:tcPr>
          <w:p w14:paraId="6A0379B7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2261424A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250</w:t>
            </w:r>
          </w:p>
        </w:tc>
        <w:tc>
          <w:tcPr>
            <w:tcW w:w="1585" w:type="dxa"/>
          </w:tcPr>
          <w:p w14:paraId="0838DE70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08BA2218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5CCBA268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7C41F7F5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28.</w:t>
            </w:r>
          </w:p>
        </w:tc>
        <w:tc>
          <w:tcPr>
            <w:tcW w:w="3294" w:type="dxa"/>
            <w:shd w:val="clear" w:color="auto" w:fill="auto"/>
          </w:tcPr>
          <w:p w14:paraId="09D26639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Ciecierzyca w puszcze 200g</w:t>
            </w:r>
          </w:p>
        </w:tc>
        <w:tc>
          <w:tcPr>
            <w:tcW w:w="961" w:type="dxa"/>
            <w:shd w:val="clear" w:color="auto" w:fill="auto"/>
          </w:tcPr>
          <w:p w14:paraId="67A841B1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3CED0ADA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  <w:tc>
          <w:tcPr>
            <w:tcW w:w="1585" w:type="dxa"/>
          </w:tcPr>
          <w:p w14:paraId="6CC6281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08FC942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5D3AAA8A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0B22699E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29.</w:t>
            </w:r>
          </w:p>
        </w:tc>
        <w:tc>
          <w:tcPr>
            <w:tcW w:w="3294" w:type="dxa"/>
            <w:shd w:val="clear" w:color="auto" w:fill="auto"/>
          </w:tcPr>
          <w:p w14:paraId="423A9336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Ciecierzyca sucha </w:t>
            </w:r>
          </w:p>
        </w:tc>
        <w:tc>
          <w:tcPr>
            <w:tcW w:w="961" w:type="dxa"/>
            <w:shd w:val="clear" w:color="auto" w:fill="auto"/>
          </w:tcPr>
          <w:p w14:paraId="5C2E5D07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79B3AA49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55</w:t>
            </w:r>
          </w:p>
        </w:tc>
        <w:tc>
          <w:tcPr>
            <w:tcW w:w="1585" w:type="dxa"/>
          </w:tcPr>
          <w:p w14:paraId="7C989D10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05CE7A68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19261423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2EAD6A4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30.</w:t>
            </w:r>
          </w:p>
        </w:tc>
        <w:tc>
          <w:tcPr>
            <w:tcW w:w="3294" w:type="dxa"/>
            <w:shd w:val="clear" w:color="auto" w:fill="auto"/>
          </w:tcPr>
          <w:p w14:paraId="4DD28F64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Cukier 1kg</w:t>
            </w:r>
          </w:p>
        </w:tc>
        <w:tc>
          <w:tcPr>
            <w:tcW w:w="961" w:type="dxa"/>
            <w:shd w:val="clear" w:color="auto" w:fill="auto"/>
          </w:tcPr>
          <w:p w14:paraId="21D3BD41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53103CDB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950</w:t>
            </w:r>
          </w:p>
        </w:tc>
        <w:tc>
          <w:tcPr>
            <w:tcW w:w="1585" w:type="dxa"/>
          </w:tcPr>
          <w:p w14:paraId="30FB7A0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3A84F13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32BB261F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4DF37B0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31.</w:t>
            </w:r>
          </w:p>
        </w:tc>
        <w:tc>
          <w:tcPr>
            <w:tcW w:w="3294" w:type="dxa"/>
            <w:shd w:val="clear" w:color="auto" w:fill="auto"/>
          </w:tcPr>
          <w:p w14:paraId="626844E2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Cukier puder</w:t>
            </w:r>
            <w:r w:rsidRPr="0049336F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  <w:t xml:space="preserve"> </w:t>
            </w: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1kg</w:t>
            </w:r>
            <w:r w:rsidRPr="0049336F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  <w:t xml:space="preserve"> </w:t>
            </w:r>
          </w:p>
        </w:tc>
        <w:tc>
          <w:tcPr>
            <w:tcW w:w="961" w:type="dxa"/>
            <w:shd w:val="clear" w:color="auto" w:fill="auto"/>
          </w:tcPr>
          <w:p w14:paraId="55278C29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6938D69C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60</w:t>
            </w:r>
          </w:p>
        </w:tc>
        <w:tc>
          <w:tcPr>
            <w:tcW w:w="1585" w:type="dxa"/>
          </w:tcPr>
          <w:p w14:paraId="448E171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1A185680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542D569B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50B240E3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32.</w:t>
            </w:r>
          </w:p>
        </w:tc>
        <w:tc>
          <w:tcPr>
            <w:tcW w:w="3294" w:type="dxa"/>
            <w:shd w:val="clear" w:color="auto" w:fill="auto"/>
          </w:tcPr>
          <w:p w14:paraId="61702532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Cukier wanilinowy op. min. 15g</w:t>
            </w:r>
          </w:p>
        </w:tc>
        <w:tc>
          <w:tcPr>
            <w:tcW w:w="961" w:type="dxa"/>
            <w:shd w:val="clear" w:color="auto" w:fill="auto"/>
          </w:tcPr>
          <w:p w14:paraId="264FDC1D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60BBFC0E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550</w:t>
            </w:r>
          </w:p>
        </w:tc>
        <w:tc>
          <w:tcPr>
            <w:tcW w:w="1585" w:type="dxa"/>
          </w:tcPr>
          <w:p w14:paraId="26C195C8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6B9BD45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17ED23B6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A606C38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33.</w:t>
            </w:r>
          </w:p>
        </w:tc>
        <w:tc>
          <w:tcPr>
            <w:tcW w:w="3294" w:type="dxa"/>
            <w:shd w:val="clear" w:color="auto" w:fill="auto"/>
          </w:tcPr>
          <w:p w14:paraId="1024A079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Cukierki galaretki w czekoladzie</w:t>
            </w:r>
          </w:p>
        </w:tc>
        <w:tc>
          <w:tcPr>
            <w:tcW w:w="961" w:type="dxa"/>
            <w:shd w:val="clear" w:color="auto" w:fill="auto"/>
          </w:tcPr>
          <w:p w14:paraId="682D0CA9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234B8CE8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</w:t>
            </w:r>
          </w:p>
        </w:tc>
        <w:tc>
          <w:tcPr>
            <w:tcW w:w="1585" w:type="dxa"/>
          </w:tcPr>
          <w:p w14:paraId="24696E2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7BB2DD9F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656B51E6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7F7FB5D6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34.</w:t>
            </w:r>
          </w:p>
        </w:tc>
        <w:tc>
          <w:tcPr>
            <w:tcW w:w="3294" w:type="dxa"/>
            <w:shd w:val="clear" w:color="auto" w:fill="auto"/>
          </w:tcPr>
          <w:p w14:paraId="616FBFD6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Cukierki oblane czekoladą z nadzieniem w różnych smakach</w:t>
            </w:r>
          </w:p>
        </w:tc>
        <w:tc>
          <w:tcPr>
            <w:tcW w:w="961" w:type="dxa"/>
            <w:shd w:val="clear" w:color="auto" w:fill="auto"/>
          </w:tcPr>
          <w:p w14:paraId="171F6091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29C85CC4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</w:t>
            </w:r>
          </w:p>
        </w:tc>
        <w:tc>
          <w:tcPr>
            <w:tcW w:w="1585" w:type="dxa"/>
          </w:tcPr>
          <w:p w14:paraId="069B86A0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17885D2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348593EC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131DA7D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35.</w:t>
            </w:r>
          </w:p>
        </w:tc>
        <w:tc>
          <w:tcPr>
            <w:tcW w:w="3294" w:type="dxa"/>
            <w:shd w:val="clear" w:color="auto" w:fill="auto"/>
          </w:tcPr>
          <w:p w14:paraId="5097E9DE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Cukierki galaretki bez czekolady</w:t>
            </w:r>
          </w:p>
        </w:tc>
        <w:tc>
          <w:tcPr>
            <w:tcW w:w="961" w:type="dxa"/>
            <w:shd w:val="clear" w:color="auto" w:fill="auto"/>
          </w:tcPr>
          <w:p w14:paraId="6EF3B82C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16ED579D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  <w:tc>
          <w:tcPr>
            <w:tcW w:w="1585" w:type="dxa"/>
          </w:tcPr>
          <w:p w14:paraId="2A46DD9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7BB0464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772A6123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03889523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36.</w:t>
            </w:r>
          </w:p>
        </w:tc>
        <w:tc>
          <w:tcPr>
            <w:tcW w:w="3294" w:type="dxa"/>
            <w:shd w:val="clear" w:color="auto" w:fill="auto"/>
          </w:tcPr>
          <w:p w14:paraId="29CE0F5F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Curry 20g</w:t>
            </w:r>
          </w:p>
        </w:tc>
        <w:tc>
          <w:tcPr>
            <w:tcW w:w="961" w:type="dxa"/>
            <w:shd w:val="clear" w:color="auto" w:fill="auto"/>
          </w:tcPr>
          <w:p w14:paraId="61307711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1B54B2ED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585" w:type="dxa"/>
          </w:tcPr>
          <w:p w14:paraId="1B60E938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6FDFC8E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39FB3D02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2FDD703B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37.</w:t>
            </w:r>
          </w:p>
        </w:tc>
        <w:tc>
          <w:tcPr>
            <w:tcW w:w="3294" w:type="dxa"/>
            <w:shd w:val="clear" w:color="auto" w:fill="auto"/>
          </w:tcPr>
          <w:p w14:paraId="5D274C4B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Cynamon 15g</w:t>
            </w:r>
          </w:p>
        </w:tc>
        <w:tc>
          <w:tcPr>
            <w:tcW w:w="961" w:type="dxa"/>
            <w:shd w:val="clear" w:color="auto" w:fill="auto"/>
          </w:tcPr>
          <w:p w14:paraId="47A6B050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60C6C973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100</w:t>
            </w:r>
          </w:p>
        </w:tc>
        <w:tc>
          <w:tcPr>
            <w:tcW w:w="1585" w:type="dxa"/>
          </w:tcPr>
          <w:p w14:paraId="452B193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21725388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2BF1F6CB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76603CD5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38.</w:t>
            </w:r>
          </w:p>
        </w:tc>
        <w:tc>
          <w:tcPr>
            <w:tcW w:w="3294" w:type="dxa"/>
            <w:shd w:val="clear" w:color="auto" w:fill="auto"/>
          </w:tcPr>
          <w:p w14:paraId="650A9FAD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Czekolada - tabliczka 100g</w:t>
            </w:r>
          </w:p>
        </w:tc>
        <w:tc>
          <w:tcPr>
            <w:tcW w:w="961" w:type="dxa"/>
            <w:shd w:val="clear" w:color="auto" w:fill="auto"/>
          </w:tcPr>
          <w:p w14:paraId="639CAA0E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0C34BEBE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200</w:t>
            </w:r>
          </w:p>
        </w:tc>
        <w:tc>
          <w:tcPr>
            <w:tcW w:w="1585" w:type="dxa"/>
          </w:tcPr>
          <w:p w14:paraId="5E8648D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60A4C3A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53A0BA16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7C959485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39.</w:t>
            </w:r>
          </w:p>
        </w:tc>
        <w:tc>
          <w:tcPr>
            <w:tcW w:w="3294" w:type="dxa"/>
            <w:shd w:val="clear" w:color="auto" w:fill="auto"/>
          </w:tcPr>
          <w:p w14:paraId="116FBD29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Czosnek mielony 20g</w:t>
            </w:r>
          </w:p>
        </w:tc>
        <w:tc>
          <w:tcPr>
            <w:tcW w:w="961" w:type="dxa"/>
            <w:shd w:val="clear" w:color="auto" w:fill="auto"/>
          </w:tcPr>
          <w:p w14:paraId="06B897B4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72A084A4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140</w:t>
            </w:r>
          </w:p>
        </w:tc>
        <w:tc>
          <w:tcPr>
            <w:tcW w:w="1585" w:type="dxa"/>
          </w:tcPr>
          <w:p w14:paraId="130D86E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08FC56F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2551C172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580FC9F6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40.</w:t>
            </w:r>
          </w:p>
        </w:tc>
        <w:tc>
          <w:tcPr>
            <w:tcW w:w="3294" w:type="dxa"/>
            <w:shd w:val="clear" w:color="auto" w:fill="auto"/>
          </w:tcPr>
          <w:p w14:paraId="70C3D8C0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Drożdże 100g</w:t>
            </w:r>
          </w:p>
        </w:tc>
        <w:tc>
          <w:tcPr>
            <w:tcW w:w="961" w:type="dxa"/>
            <w:shd w:val="clear" w:color="auto" w:fill="auto"/>
          </w:tcPr>
          <w:p w14:paraId="245F3DA8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74CD0BE7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140</w:t>
            </w:r>
          </w:p>
        </w:tc>
        <w:tc>
          <w:tcPr>
            <w:tcW w:w="1585" w:type="dxa"/>
          </w:tcPr>
          <w:p w14:paraId="794E8DC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55A13A98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5A272FDF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4C76FF4A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41.</w:t>
            </w:r>
          </w:p>
        </w:tc>
        <w:tc>
          <w:tcPr>
            <w:tcW w:w="3294" w:type="dxa"/>
            <w:shd w:val="clear" w:color="auto" w:fill="auto"/>
          </w:tcPr>
          <w:p w14:paraId="0C2CA1A9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Dżem 100% owoców 280g</w:t>
            </w:r>
          </w:p>
        </w:tc>
        <w:tc>
          <w:tcPr>
            <w:tcW w:w="961" w:type="dxa"/>
            <w:shd w:val="clear" w:color="auto" w:fill="auto"/>
          </w:tcPr>
          <w:p w14:paraId="274299D3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41140DCB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600</w:t>
            </w:r>
          </w:p>
        </w:tc>
        <w:tc>
          <w:tcPr>
            <w:tcW w:w="1585" w:type="dxa"/>
          </w:tcPr>
          <w:p w14:paraId="3961EBE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7CA4D25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484BB169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2C64620B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42.</w:t>
            </w:r>
          </w:p>
        </w:tc>
        <w:tc>
          <w:tcPr>
            <w:tcW w:w="3294" w:type="dxa"/>
            <w:shd w:val="clear" w:color="auto" w:fill="auto"/>
          </w:tcPr>
          <w:p w14:paraId="22120648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Fasola konserwowa biała 400g</w:t>
            </w:r>
          </w:p>
        </w:tc>
        <w:tc>
          <w:tcPr>
            <w:tcW w:w="961" w:type="dxa"/>
            <w:shd w:val="clear" w:color="auto" w:fill="auto"/>
          </w:tcPr>
          <w:p w14:paraId="2887BA2B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79FDDE6E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100</w:t>
            </w:r>
          </w:p>
        </w:tc>
        <w:tc>
          <w:tcPr>
            <w:tcW w:w="1585" w:type="dxa"/>
          </w:tcPr>
          <w:p w14:paraId="1B4B27DC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2D44ED2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4D056CFC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1AE1EFB9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43.</w:t>
            </w:r>
          </w:p>
        </w:tc>
        <w:tc>
          <w:tcPr>
            <w:tcW w:w="3294" w:type="dxa"/>
            <w:shd w:val="clear" w:color="auto" w:fill="auto"/>
          </w:tcPr>
          <w:p w14:paraId="68B6593B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Filet śledziowy w słoiku 600g</w:t>
            </w:r>
          </w:p>
        </w:tc>
        <w:tc>
          <w:tcPr>
            <w:tcW w:w="961" w:type="dxa"/>
            <w:shd w:val="clear" w:color="auto" w:fill="auto"/>
          </w:tcPr>
          <w:p w14:paraId="368A2226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6C4CCCFD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585" w:type="dxa"/>
          </w:tcPr>
          <w:p w14:paraId="5961072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7A5C9678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4A809D4A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432CEE5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44.</w:t>
            </w:r>
          </w:p>
        </w:tc>
        <w:tc>
          <w:tcPr>
            <w:tcW w:w="3294" w:type="dxa"/>
            <w:shd w:val="clear" w:color="auto" w:fill="auto"/>
          </w:tcPr>
          <w:p w14:paraId="0C380EBF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Gałka muszkatołowa mielona 10g</w:t>
            </w:r>
          </w:p>
        </w:tc>
        <w:tc>
          <w:tcPr>
            <w:tcW w:w="961" w:type="dxa"/>
            <w:shd w:val="clear" w:color="auto" w:fill="auto"/>
          </w:tcPr>
          <w:p w14:paraId="5D9A69E9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07DDF626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  <w:tc>
          <w:tcPr>
            <w:tcW w:w="1585" w:type="dxa"/>
          </w:tcPr>
          <w:p w14:paraId="6938D5DC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447152C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61CE84BB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431EFE4B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45.</w:t>
            </w:r>
          </w:p>
        </w:tc>
        <w:tc>
          <w:tcPr>
            <w:tcW w:w="3294" w:type="dxa"/>
            <w:shd w:val="clear" w:color="auto" w:fill="auto"/>
          </w:tcPr>
          <w:p w14:paraId="170E57FE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Goździki mielone 15g</w:t>
            </w:r>
          </w:p>
        </w:tc>
        <w:tc>
          <w:tcPr>
            <w:tcW w:w="961" w:type="dxa"/>
            <w:shd w:val="clear" w:color="auto" w:fill="auto"/>
          </w:tcPr>
          <w:p w14:paraId="1C526F76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218AC096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12</w:t>
            </w:r>
          </w:p>
        </w:tc>
        <w:tc>
          <w:tcPr>
            <w:tcW w:w="1585" w:type="dxa"/>
          </w:tcPr>
          <w:p w14:paraId="630AEF3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3588F29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55005ADA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4AC6F4E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46.</w:t>
            </w:r>
          </w:p>
        </w:tc>
        <w:tc>
          <w:tcPr>
            <w:tcW w:w="3294" w:type="dxa"/>
            <w:shd w:val="clear" w:color="auto" w:fill="auto"/>
          </w:tcPr>
          <w:p w14:paraId="4DADAB70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Groch łuskany 1kg</w:t>
            </w:r>
          </w:p>
        </w:tc>
        <w:tc>
          <w:tcPr>
            <w:tcW w:w="961" w:type="dxa"/>
            <w:shd w:val="clear" w:color="auto" w:fill="auto"/>
          </w:tcPr>
          <w:p w14:paraId="1A96D503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27768818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  <w:tc>
          <w:tcPr>
            <w:tcW w:w="1585" w:type="dxa"/>
          </w:tcPr>
          <w:p w14:paraId="094FB67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5216EFF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466EF75A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09AA36AA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47.</w:t>
            </w:r>
          </w:p>
        </w:tc>
        <w:tc>
          <w:tcPr>
            <w:tcW w:w="3294" w:type="dxa"/>
            <w:shd w:val="clear" w:color="auto" w:fill="auto"/>
          </w:tcPr>
          <w:p w14:paraId="61FFC696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Groszek konserwowy 375g</w:t>
            </w:r>
          </w:p>
        </w:tc>
        <w:tc>
          <w:tcPr>
            <w:tcW w:w="961" w:type="dxa"/>
            <w:shd w:val="clear" w:color="auto" w:fill="auto"/>
          </w:tcPr>
          <w:p w14:paraId="2C72567D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396CC5C3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40</w:t>
            </w:r>
          </w:p>
        </w:tc>
        <w:tc>
          <w:tcPr>
            <w:tcW w:w="1585" w:type="dxa"/>
          </w:tcPr>
          <w:p w14:paraId="1CEBA73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177A35CF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54B11B21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2A141788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48.</w:t>
            </w:r>
          </w:p>
        </w:tc>
        <w:tc>
          <w:tcPr>
            <w:tcW w:w="3294" w:type="dxa"/>
            <w:shd w:val="clear" w:color="auto" w:fill="auto"/>
          </w:tcPr>
          <w:p w14:paraId="5FD77C18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Groszek ptysiowy op. min. 0,5kg</w:t>
            </w:r>
          </w:p>
        </w:tc>
        <w:tc>
          <w:tcPr>
            <w:tcW w:w="961" w:type="dxa"/>
            <w:shd w:val="clear" w:color="auto" w:fill="auto"/>
          </w:tcPr>
          <w:p w14:paraId="68C08DB1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3E08AB7F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585" w:type="dxa"/>
          </w:tcPr>
          <w:p w14:paraId="6DA80C10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62E3B55A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3B2ACEF4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296AAE3C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49.</w:t>
            </w:r>
          </w:p>
        </w:tc>
        <w:tc>
          <w:tcPr>
            <w:tcW w:w="3294" w:type="dxa"/>
            <w:shd w:val="clear" w:color="auto" w:fill="auto"/>
          </w:tcPr>
          <w:p w14:paraId="7CAB0730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Grzyby suszone op. 100g</w:t>
            </w:r>
          </w:p>
        </w:tc>
        <w:tc>
          <w:tcPr>
            <w:tcW w:w="961" w:type="dxa"/>
            <w:shd w:val="clear" w:color="auto" w:fill="auto"/>
          </w:tcPr>
          <w:p w14:paraId="483FC302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51290642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8</w:t>
            </w:r>
          </w:p>
        </w:tc>
        <w:tc>
          <w:tcPr>
            <w:tcW w:w="1585" w:type="dxa"/>
          </w:tcPr>
          <w:p w14:paraId="2DE1E65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4E4EAC0A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714EC58A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74523FE1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50.</w:t>
            </w:r>
          </w:p>
        </w:tc>
        <w:tc>
          <w:tcPr>
            <w:tcW w:w="3294" w:type="dxa"/>
            <w:shd w:val="clear" w:color="auto" w:fill="auto"/>
          </w:tcPr>
          <w:p w14:paraId="12698165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Gruszka w syropie 820g/850ml</w:t>
            </w:r>
          </w:p>
        </w:tc>
        <w:tc>
          <w:tcPr>
            <w:tcW w:w="961" w:type="dxa"/>
            <w:shd w:val="clear" w:color="auto" w:fill="auto"/>
          </w:tcPr>
          <w:p w14:paraId="7495AD78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2D2CD420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585" w:type="dxa"/>
          </w:tcPr>
          <w:p w14:paraId="2BD2891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46E243C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0CAE85C7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75FD2B5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51.</w:t>
            </w:r>
          </w:p>
        </w:tc>
        <w:tc>
          <w:tcPr>
            <w:tcW w:w="3294" w:type="dxa"/>
            <w:shd w:val="clear" w:color="auto" w:fill="auto"/>
          </w:tcPr>
          <w:p w14:paraId="0C741A73" w14:textId="77777777" w:rsidR="0049336F" w:rsidRPr="0049336F" w:rsidRDefault="0049336F" w:rsidP="0049336F">
            <w:pPr>
              <w:spacing w:after="80" w:line="240" w:lineRule="auto"/>
              <w:ind w:left="10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Herbata owocowa w opakowaniu 20 saszetek min. 34g w opakowaniu zbiorczym </w:t>
            </w:r>
          </w:p>
        </w:tc>
        <w:tc>
          <w:tcPr>
            <w:tcW w:w="961" w:type="dxa"/>
            <w:shd w:val="clear" w:color="auto" w:fill="auto"/>
          </w:tcPr>
          <w:p w14:paraId="5D2754AA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48E7E203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400</w:t>
            </w:r>
          </w:p>
        </w:tc>
        <w:tc>
          <w:tcPr>
            <w:tcW w:w="1585" w:type="dxa"/>
          </w:tcPr>
          <w:p w14:paraId="02D66848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766B47C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19FCB6DD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1E4EE8E7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52.</w:t>
            </w:r>
          </w:p>
        </w:tc>
        <w:tc>
          <w:tcPr>
            <w:tcW w:w="3294" w:type="dxa"/>
            <w:shd w:val="clear" w:color="auto" w:fill="auto"/>
          </w:tcPr>
          <w:p w14:paraId="5449B5F1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Herbata w opakowaniu 100 saszetek min. 200g w opakowaniu zbiorczym</w:t>
            </w:r>
          </w:p>
        </w:tc>
        <w:tc>
          <w:tcPr>
            <w:tcW w:w="961" w:type="dxa"/>
            <w:shd w:val="clear" w:color="auto" w:fill="auto"/>
          </w:tcPr>
          <w:p w14:paraId="2AD5B817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64042684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35</w:t>
            </w:r>
          </w:p>
        </w:tc>
        <w:tc>
          <w:tcPr>
            <w:tcW w:w="1585" w:type="dxa"/>
          </w:tcPr>
          <w:p w14:paraId="0E467FD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41A2B4B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4B996089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0F000DF6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53.</w:t>
            </w:r>
          </w:p>
        </w:tc>
        <w:tc>
          <w:tcPr>
            <w:tcW w:w="3294" w:type="dxa"/>
            <w:shd w:val="clear" w:color="auto" w:fill="auto"/>
          </w:tcPr>
          <w:p w14:paraId="10244966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Herbatniki  Petit Buerre 200g</w:t>
            </w:r>
          </w:p>
        </w:tc>
        <w:tc>
          <w:tcPr>
            <w:tcW w:w="961" w:type="dxa"/>
            <w:shd w:val="clear" w:color="auto" w:fill="auto"/>
          </w:tcPr>
          <w:p w14:paraId="5B2075EA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07588421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150</w:t>
            </w:r>
          </w:p>
        </w:tc>
        <w:tc>
          <w:tcPr>
            <w:tcW w:w="1585" w:type="dxa"/>
          </w:tcPr>
          <w:p w14:paraId="69D18B9A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26E573D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131E07B4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56193D69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54.</w:t>
            </w:r>
          </w:p>
        </w:tc>
        <w:tc>
          <w:tcPr>
            <w:tcW w:w="3294" w:type="dxa"/>
            <w:shd w:val="clear" w:color="auto" w:fill="auto"/>
          </w:tcPr>
          <w:p w14:paraId="2155D697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Imbir mielony 15g</w:t>
            </w:r>
          </w:p>
        </w:tc>
        <w:tc>
          <w:tcPr>
            <w:tcW w:w="961" w:type="dxa"/>
            <w:shd w:val="clear" w:color="auto" w:fill="auto"/>
          </w:tcPr>
          <w:p w14:paraId="7516127A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6ACFD84A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22</w:t>
            </w:r>
          </w:p>
        </w:tc>
        <w:tc>
          <w:tcPr>
            <w:tcW w:w="1585" w:type="dxa"/>
          </w:tcPr>
          <w:p w14:paraId="42A9866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7C959FB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07C22FA1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021A498E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55.</w:t>
            </w:r>
          </w:p>
        </w:tc>
        <w:tc>
          <w:tcPr>
            <w:tcW w:w="3294" w:type="dxa"/>
            <w:shd w:val="clear" w:color="auto" w:fill="auto"/>
          </w:tcPr>
          <w:p w14:paraId="458472CD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Jałowiec 15g</w:t>
            </w:r>
          </w:p>
        </w:tc>
        <w:tc>
          <w:tcPr>
            <w:tcW w:w="961" w:type="dxa"/>
            <w:shd w:val="clear" w:color="auto" w:fill="auto"/>
          </w:tcPr>
          <w:p w14:paraId="0534EE62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5AA9C9CA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585" w:type="dxa"/>
          </w:tcPr>
          <w:p w14:paraId="3EAF405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64435FE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3B9CB2FD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3FA9F4C0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56.</w:t>
            </w:r>
          </w:p>
        </w:tc>
        <w:tc>
          <w:tcPr>
            <w:tcW w:w="3294" w:type="dxa"/>
            <w:shd w:val="clear" w:color="auto" w:fill="auto"/>
          </w:tcPr>
          <w:p w14:paraId="761F4B9A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Kakao naturalne, ciemne 80g</w:t>
            </w:r>
          </w:p>
        </w:tc>
        <w:tc>
          <w:tcPr>
            <w:tcW w:w="961" w:type="dxa"/>
            <w:shd w:val="clear" w:color="auto" w:fill="auto"/>
          </w:tcPr>
          <w:p w14:paraId="29A45BB1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215E5BCF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48</w:t>
            </w:r>
          </w:p>
        </w:tc>
        <w:tc>
          <w:tcPr>
            <w:tcW w:w="1585" w:type="dxa"/>
          </w:tcPr>
          <w:p w14:paraId="3BF4EB1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3DECAC5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678138E3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058B79E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57.</w:t>
            </w:r>
          </w:p>
        </w:tc>
        <w:tc>
          <w:tcPr>
            <w:tcW w:w="3294" w:type="dxa"/>
            <w:shd w:val="clear" w:color="auto" w:fill="auto"/>
          </w:tcPr>
          <w:p w14:paraId="52CFDB78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Kakao rozpuszczalne 300g</w:t>
            </w:r>
          </w:p>
        </w:tc>
        <w:tc>
          <w:tcPr>
            <w:tcW w:w="961" w:type="dxa"/>
            <w:shd w:val="clear" w:color="auto" w:fill="auto"/>
          </w:tcPr>
          <w:p w14:paraId="0B237AEA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6B2F2132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585" w:type="dxa"/>
          </w:tcPr>
          <w:p w14:paraId="0A19723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0D3FE6A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00F9B552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3704596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58.</w:t>
            </w:r>
          </w:p>
        </w:tc>
        <w:tc>
          <w:tcPr>
            <w:tcW w:w="3294" w:type="dxa"/>
            <w:shd w:val="clear" w:color="auto" w:fill="auto"/>
          </w:tcPr>
          <w:p w14:paraId="652A85A0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Kasza burgur </w:t>
            </w:r>
          </w:p>
        </w:tc>
        <w:tc>
          <w:tcPr>
            <w:tcW w:w="961" w:type="dxa"/>
            <w:shd w:val="clear" w:color="auto" w:fill="auto"/>
          </w:tcPr>
          <w:p w14:paraId="2B5527D0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7CE5247C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45</w:t>
            </w:r>
          </w:p>
        </w:tc>
        <w:tc>
          <w:tcPr>
            <w:tcW w:w="1585" w:type="dxa"/>
          </w:tcPr>
          <w:p w14:paraId="7DB5A5A6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3CA0D43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44112FDE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06ADC9E2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59.</w:t>
            </w:r>
          </w:p>
        </w:tc>
        <w:tc>
          <w:tcPr>
            <w:tcW w:w="3294" w:type="dxa"/>
            <w:shd w:val="clear" w:color="auto" w:fill="auto"/>
          </w:tcPr>
          <w:p w14:paraId="54269454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Kasza Kus-Kus </w:t>
            </w:r>
          </w:p>
        </w:tc>
        <w:tc>
          <w:tcPr>
            <w:tcW w:w="961" w:type="dxa"/>
            <w:shd w:val="clear" w:color="auto" w:fill="auto"/>
          </w:tcPr>
          <w:p w14:paraId="67154CD1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3730DE78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</w:t>
            </w:r>
          </w:p>
        </w:tc>
        <w:tc>
          <w:tcPr>
            <w:tcW w:w="1585" w:type="dxa"/>
          </w:tcPr>
          <w:p w14:paraId="68D374B0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13306EA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6B6A9F16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2662A8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60.</w:t>
            </w:r>
          </w:p>
        </w:tc>
        <w:tc>
          <w:tcPr>
            <w:tcW w:w="3294" w:type="dxa"/>
            <w:shd w:val="clear" w:color="auto" w:fill="auto"/>
          </w:tcPr>
          <w:p w14:paraId="047A061D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Kasza gryczana </w:t>
            </w:r>
          </w:p>
        </w:tc>
        <w:tc>
          <w:tcPr>
            <w:tcW w:w="961" w:type="dxa"/>
            <w:shd w:val="clear" w:color="auto" w:fill="auto"/>
          </w:tcPr>
          <w:p w14:paraId="5849392F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0C23B830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</w:t>
            </w:r>
          </w:p>
        </w:tc>
        <w:tc>
          <w:tcPr>
            <w:tcW w:w="1585" w:type="dxa"/>
          </w:tcPr>
          <w:p w14:paraId="515DC36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151F436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53E2EE5A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7465FDCF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61.</w:t>
            </w:r>
          </w:p>
        </w:tc>
        <w:tc>
          <w:tcPr>
            <w:tcW w:w="3294" w:type="dxa"/>
            <w:shd w:val="clear" w:color="auto" w:fill="auto"/>
          </w:tcPr>
          <w:p w14:paraId="07C6E0EB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Kasza gryczana biała </w:t>
            </w:r>
          </w:p>
        </w:tc>
        <w:tc>
          <w:tcPr>
            <w:tcW w:w="961" w:type="dxa"/>
            <w:shd w:val="clear" w:color="auto" w:fill="auto"/>
          </w:tcPr>
          <w:p w14:paraId="73AF4E71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2761324C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585" w:type="dxa"/>
          </w:tcPr>
          <w:p w14:paraId="56D36127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0643035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77D607E4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43DEC7D0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62.</w:t>
            </w:r>
          </w:p>
        </w:tc>
        <w:tc>
          <w:tcPr>
            <w:tcW w:w="3294" w:type="dxa"/>
            <w:shd w:val="clear" w:color="auto" w:fill="auto"/>
          </w:tcPr>
          <w:p w14:paraId="54A45D97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Kasza jaglana </w:t>
            </w:r>
          </w:p>
        </w:tc>
        <w:tc>
          <w:tcPr>
            <w:tcW w:w="961" w:type="dxa"/>
            <w:shd w:val="clear" w:color="auto" w:fill="auto"/>
          </w:tcPr>
          <w:p w14:paraId="40A73A54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6A758580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50</w:t>
            </w:r>
          </w:p>
        </w:tc>
        <w:tc>
          <w:tcPr>
            <w:tcW w:w="1585" w:type="dxa"/>
          </w:tcPr>
          <w:p w14:paraId="398F694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4DC774B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29B36A38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8F9AD7D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63.</w:t>
            </w:r>
          </w:p>
        </w:tc>
        <w:tc>
          <w:tcPr>
            <w:tcW w:w="3294" w:type="dxa"/>
            <w:shd w:val="clear" w:color="auto" w:fill="auto"/>
          </w:tcPr>
          <w:p w14:paraId="4D817165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Kasza jęczmienna </w:t>
            </w:r>
          </w:p>
        </w:tc>
        <w:tc>
          <w:tcPr>
            <w:tcW w:w="961" w:type="dxa"/>
            <w:shd w:val="clear" w:color="auto" w:fill="auto"/>
          </w:tcPr>
          <w:p w14:paraId="79E8197D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5826BC88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</w:t>
            </w:r>
          </w:p>
        </w:tc>
        <w:tc>
          <w:tcPr>
            <w:tcW w:w="1585" w:type="dxa"/>
          </w:tcPr>
          <w:p w14:paraId="611B8B7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78C14650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09FE212A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2FEA342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64.</w:t>
            </w:r>
          </w:p>
        </w:tc>
        <w:tc>
          <w:tcPr>
            <w:tcW w:w="3294" w:type="dxa"/>
            <w:shd w:val="clear" w:color="auto" w:fill="auto"/>
          </w:tcPr>
          <w:p w14:paraId="5DCA0EAA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Kasza kukurydziana </w:t>
            </w:r>
          </w:p>
        </w:tc>
        <w:tc>
          <w:tcPr>
            <w:tcW w:w="961" w:type="dxa"/>
            <w:shd w:val="clear" w:color="auto" w:fill="auto"/>
          </w:tcPr>
          <w:p w14:paraId="2BA17AFB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6CF7C63F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110</w:t>
            </w:r>
          </w:p>
        </w:tc>
        <w:tc>
          <w:tcPr>
            <w:tcW w:w="1585" w:type="dxa"/>
          </w:tcPr>
          <w:p w14:paraId="787D61A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7D1782B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1BBAE5F3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754AFFC7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lastRenderedPageBreak/>
              <w:t>65.</w:t>
            </w:r>
          </w:p>
        </w:tc>
        <w:tc>
          <w:tcPr>
            <w:tcW w:w="3294" w:type="dxa"/>
            <w:shd w:val="clear" w:color="auto" w:fill="auto"/>
          </w:tcPr>
          <w:p w14:paraId="594365FC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Kasza manna </w:t>
            </w:r>
          </w:p>
        </w:tc>
        <w:tc>
          <w:tcPr>
            <w:tcW w:w="961" w:type="dxa"/>
            <w:shd w:val="clear" w:color="auto" w:fill="auto"/>
          </w:tcPr>
          <w:p w14:paraId="09AC5595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335BF139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70</w:t>
            </w:r>
          </w:p>
        </w:tc>
        <w:tc>
          <w:tcPr>
            <w:tcW w:w="1585" w:type="dxa"/>
          </w:tcPr>
          <w:p w14:paraId="6941E51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1FFF2F00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36DAA67D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C1451AC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66.</w:t>
            </w:r>
          </w:p>
        </w:tc>
        <w:tc>
          <w:tcPr>
            <w:tcW w:w="3294" w:type="dxa"/>
            <w:shd w:val="clear" w:color="auto" w:fill="auto"/>
          </w:tcPr>
          <w:p w14:paraId="628E2EBD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Kasza pęczak</w:t>
            </w:r>
          </w:p>
        </w:tc>
        <w:tc>
          <w:tcPr>
            <w:tcW w:w="961" w:type="dxa"/>
            <w:shd w:val="clear" w:color="auto" w:fill="auto"/>
          </w:tcPr>
          <w:p w14:paraId="03A40139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45CFA526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30</w:t>
            </w:r>
          </w:p>
        </w:tc>
        <w:tc>
          <w:tcPr>
            <w:tcW w:w="1585" w:type="dxa"/>
          </w:tcPr>
          <w:p w14:paraId="49FF7A8C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690D1B3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3399F381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7D31CD2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67.</w:t>
            </w:r>
          </w:p>
        </w:tc>
        <w:tc>
          <w:tcPr>
            <w:tcW w:w="3294" w:type="dxa"/>
            <w:shd w:val="clear" w:color="auto" w:fill="auto"/>
          </w:tcPr>
          <w:p w14:paraId="7A97E612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Kawa zbożowa 150g</w:t>
            </w:r>
          </w:p>
        </w:tc>
        <w:tc>
          <w:tcPr>
            <w:tcW w:w="961" w:type="dxa"/>
            <w:shd w:val="clear" w:color="auto" w:fill="auto"/>
          </w:tcPr>
          <w:p w14:paraId="30623474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42831FFB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100</w:t>
            </w:r>
          </w:p>
        </w:tc>
        <w:tc>
          <w:tcPr>
            <w:tcW w:w="1585" w:type="dxa"/>
          </w:tcPr>
          <w:p w14:paraId="3B6EB1D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20A9F7F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05D189A9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341F679E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68.</w:t>
            </w:r>
          </w:p>
        </w:tc>
        <w:tc>
          <w:tcPr>
            <w:tcW w:w="3294" w:type="dxa"/>
            <w:shd w:val="clear" w:color="auto" w:fill="auto"/>
          </w:tcPr>
          <w:p w14:paraId="33D6E460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Ketchup 480g</w:t>
            </w:r>
          </w:p>
        </w:tc>
        <w:tc>
          <w:tcPr>
            <w:tcW w:w="961" w:type="dxa"/>
            <w:shd w:val="clear" w:color="auto" w:fill="auto"/>
          </w:tcPr>
          <w:p w14:paraId="560417C2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761041FE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  <w:tc>
          <w:tcPr>
            <w:tcW w:w="1585" w:type="dxa"/>
          </w:tcPr>
          <w:p w14:paraId="68C0A947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422AFA4F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3539A46C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529ACD85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69.</w:t>
            </w:r>
          </w:p>
        </w:tc>
        <w:tc>
          <w:tcPr>
            <w:tcW w:w="3294" w:type="dxa"/>
            <w:shd w:val="clear" w:color="auto" w:fill="auto"/>
          </w:tcPr>
          <w:p w14:paraId="17CB38D7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Ketchup 900g</w:t>
            </w:r>
          </w:p>
        </w:tc>
        <w:tc>
          <w:tcPr>
            <w:tcW w:w="961" w:type="dxa"/>
            <w:shd w:val="clear" w:color="auto" w:fill="auto"/>
          </w:tcPr>
          <w:p w14:paraId="6A505B8E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27D5536B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50</w:t>
            </w:r>
          </w:p>
        </w:tc>
        <w:tc>
          <w:tcPr>
            <w:tcW w:w="1585" w:type="dxa"/>
          </w:tcPr>
          <w:p w14:paraId="3DEDFAE0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6DBE366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4A11BB82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7F65941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70.</w:t>
            </w:r>
          </w:p>
        </w:tc>
        <w:tc>
          <w:tcPr>
            <w:tcW w:w="3294" w:type="dxa"/>
            <w:shd w:val="clear" w:color="auto" w:fill="auto"/>
          </w:tcPr>
          <w:p w14:paraId="76EEC317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Kompot  1l.</w:t>
            </w:r>
          </w:p>
        </w:tc>
        <w:tc>
          <w:tcPr>
            <w:tcW w:w="961" w:type="dxa"/>
            <w:shd w:val="clear" w:color="auto" w:fill="auto"/>
          </w:tcPr>
          <w:p w14:paraId="40BF4510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04C94C76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100</w:t>
            </w:r>
          </w:p>
        </w:tc>
        <w:tc>
          <w:tcPr>
            <w:tcW w:w="1585" w:type="dxa"/>
          </w:tcPr>
          <w:p w14:paraId="3986EF9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08A2011F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1BB06BFE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25533B60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71.</w:t>
            </w:r>
          </w:p>
        </w:tc>
        <w:tc>
          <w:tcPr>
            <w:tcW w:w="3294" w:type="dxa"/>
            <w:shd w:val="clear" w:color="auto" w:fill="auto"/>
          </w:tcPr>
          <w:p w14:paraId="0519A0DA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Koncentrat barszczu czerw. 300ml</w:t>
            </w:r>
          </w:p>
        </w:tc>
        <w:tc>
          <w:tcPr>
            <w:tcW w:w="961" w:type="dxa"/>
            <w:shd w:val="clear" w:color="auto" w:fill="auto"/>
          </w:tcPr>
          <w:p w14:paraId="433C8FE8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0569806A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  <w:tc>
          <w:tcPr>
            <w:tcW w:w="1585" w:type="dxa"/>
          </w:tcPr>
          <w:p w14:paraId="3B7020C6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57A62398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775DCC2F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5A2BA6B8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72.</w:t>
            </w:r>
          </w:p>
        </w:tc>
        <w:tc>
          <w:tcPr>
            <w:tcW w:w="3294" w:type="dxa"/>
            <w:shd w:val="clear" w:color="auto" w:fill="auto"/>
          </w:tcPr>
          <w:p w14:paraId="57A7CA91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Koncentrat pomidorowy 200g</w:t>
            </w:r>
          </w:p>
        </w:tc>
        <w:tc>
          <w:tcPr>
            <w:tcW w:w="961" w:type="dxa"/>
            <w:shd w:val="clear" w:color="auto" w:fill="auto"/>
          </w:tcPr>
          <w:p w14:paraId="5B1301D4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033A041A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520</w:t>
            </w:r>
          </w:p>
        </w:tc>
        <w:tc>
          <w:tcPr>
            <w:tcW w:w="1585" w:type="dxa"/>
          </w:tcPr>
          <w:p w14:paraId="63BC040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3EF27ACC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2C6116BB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46F0C60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73.</w:t>
            </w:r>
          </w:p>
        </w:tc>
        <w:tc>
          <w:tcPr>
            <w:tcW w:w="3294" w:type="dxa"/>
            <w:shd w:val="clear" w:color="auto" w:fill="auto"/>
          </w:tcPr>
          <w:p w14:paraId="133AAEE5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Kurkuma mielona 20g</w:t>
            </w:r>
          </w:p>
        </w:tc>
        <w:tc>
          <w:tcPr>
            <w:tcW w:w="961" w:type="dxa"/>
            <w:shd w:val="clear" w:color="auto" w:fill="auto"/>
          </w:tcPr>
          <w:p w14:paraId="4D544FDF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3688FF32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60</w:t>
            </w:r>
          </w:p>
        </w:tc>
        <w:tc>
          <w:tcPr>
            <w:tcW w:w="1585" w:type="dxa"/>
          </w:tcPr>
          <w:p w14:paraId="40B2EB3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2AF5A25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4279440E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23B1CFD7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74.</w:t>
            </w:r>
          </w:p>
        </w:tc>
        <w:tc>
          <w:tcPr>
            <w:tcW w:w="3294" w:type="dxa"/>
            <w:shd w:val="clear" w:color="auto" w:fill="auto"/>
          </w:tcPr>
          <w:p w14:paraId="777F1EA7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Kukurydza konserwowa 380g</w:t>
            </w:r>
          </w:p>
        </w:tc>
        <w:tc>
          <w:tcPr>
            <w:tcW w:w="961" w:type="dxa"/>
            <w:shd w:val="clear" w:color="auto" w:fill="auto"/>
          </w:tcPr>
          <w:p w14:paraId="62C7EBAB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2AA8FAD4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270</w:t>
            </w:r>
          </w:p>
        </w:tc>
        <w:tc>
          <w:tcPr>
            <w:tcW w:w="1585" w:type="dxa"/>
          </w:tcPr>
          <w:p w14:paraId="2FAB6C96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5E717A9A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048EF0AA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4134AC52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75.</w:t>
            </w:r>
          </w:p>
        </w:tc>
        <w:tc>
          <w:tcPr>
            <w:tcW w:w="3294" w:type="dxa"/>
            <w:shd w:val="clear" w:color="auto" w:fill="auto"/>
          </w:tcPr>
          <w:p w14:paraId="1CC39A76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Kutia</w:t>
            </w:r>
          </w:p>
        </w:tc>
        <w:tc>
          <w:tcPr>
            <w:tcW w:w="961" w:type="dxa"/>
            <w:shd w:val="clear" w:color="auto" w:fill="auto"/>
          </w:tcPr>
          <w:p w14:paraId="17095E16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5D6B34D4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585" w:type="dxa"/>
          </w:tcPr>
          <w:p w14:paraId="74D683C0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64895BA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6A450887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7AB3640C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76.</w:t>
            </w:r>
          </w:p>
        </w:tc>
        <w:tc>
          <w:tcPr>
            <w:tcW w:w="3294" w:type="dxa"/>
            <w:shd w:val="clear" w:color="auto" w:fill="auto"/>
          </w:tcPr>
          <w:p w14:paraId="4F122CB3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Krakersy op. 180g</w:t>
            </w:r>
          </w:p>
        </w:tc>
        <w:tc>
          <w:tcPr>
            <w:tcW w:w="961" w:type="dxa"/>
            <w:shd w:val="clear" w:color="auto" w:fill="auto"/>
          </w:tcPr>
          <w:p w14:paraId="0749B11D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311C5018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150</w:t>
            </w:r>
          </w:p>
        </w:tc>
        <w:tc>
          <w:tcPr>
            <w:tcW w:w="1585" w:type="dxa"/>
          </w:tcPr>
          <w:p w14:paraId="26398927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084F6E3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12D8F17D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7565123C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77.</w:t>
            </w:r>
          </w:p>
        </w:tc>
        <w:tc>
          <w:tcPr>
            <w:tcW w:w="3294" w:type="dxa"/>
            <w:shd w:val="clear" w:color="auto" w:fill="auto"/>
          </w:tcPr>
          <w:p w14:paraId="417976EA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Kwasek cytrynowy 20g</w:t>
            </w:r>
          </w:p>
        </w:tc>
        <w:tc>
          <w:tcPr>
            <w:tcW w:w="961" w:type="dxa"/>
            <w:shd w:val="clear" w:color="auto" w:fill="auto"/>
          </w:tcPr>
          <w:p w14:paraId="6BD3D73B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38F4E5AD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100</w:t>
            </w:r>
          </w:p>
        </w:tc>
        <w:tc>
          <w:tcPr>
            <w:tcW w:w="1585" w:type="dxa"/>
          </w:tcPr>
          <w:p w14:paraId="261BDF6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1656968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1B37FB95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27B51058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78.</w:t>
            </w:r>
          </w:p>
        </w:tc>
        <w:tc>
          <w:tcPr>
            <w:tcW w:w="3294" w:type="dxa"/>
            <w:shd w:val="clear" w:color="auto" w:fill="auto"/>
          </w:tcPr>
          <w:p w14:paraId="6840C1D4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Liść laurowy op. min. 8g</w:t>
            </w:r>
          </w:p>
        </w:tc>
        <w:tc>
          <w:tcPr>
            <w:tcW w:w="961" w:type="dxa"/>
            <w:shd w:val="clear" w:color="auto" w:fill="auto"/>
          </w:tcPr>
          <w:p w14:paraId="1758D542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45FA0664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60</w:t>
            </w:r>
          </w:p>
        </w:tc>
        <w:tc>
          <w:tcPr>
            <w:tcW w:w="1585" w:type="dxa"/>
          </w:tcPr>
          <w:p w14:paraId="23D3F3C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153B339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432EF98F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4DBB4C09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79.</w:t>
            </w:r>
          </w:p>
        </w:tc>
        <w:tc>
          <w:tcPr>
            <w:tcW w:w="3294" w:type="dxa"/>
            <w:shd w:val="clear" w:color="auto" w:fill="auto"/>
          </w:tcPr>
          <w:p w14:paraId="2560C4FF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Liść lubczyku mielony 10g</w:t>
            </w:r>
          </w:p>
        </w:tc>
        <w:tc>
          <w:tcPr>
            <w:tcW w:w="961" w:type="dxa"/>
            <w:shd w:val="clear" w:color="auto" w:fill="auto"/>
          </w:tcPr>
          <w:p w14:paraId="0C72284E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1280FE9F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30</w:t>
            </w:r>
          </w:p>
        </w:tc>
        <w:tc>
          <w:tcPr>
            <w:tcW w:w="1585" w:type="dxa"/>
          </w:tcPr>
          <w:p w14:paraId="79B4DBC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2A6015BF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7CD66EED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7C28AD20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80.</w:t>
            </w:r>
          </w:p>
        </w:tc>
        <w:tc>
          <w:tcPr>
            <w:tcW w:w="3294" w:type="dxa"/>
            <w:shd w:val="clear" w:color="auto" w:fill="auto"/>
          </w:tcPr>
          <w:p w14:paraId="3F869E16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Lizaki 10g</w:t>
            </w:r>
          </w:p>
        </w:tc>
        <w:tc>
          <w:tcPr>
            <w:tcW w:w="961" w:type="dxa"/>
            <w:shd w:val="clear" w:color="auto" w:fill="auto"/>
          </w:tcPr>
          <w:p w14:paraId="2A6B7667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77AA2109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200</w:t>
            </w:r>
          </w:p>
        </w:tc>
        <w:tc>
          <w:tcPr>
            <w:tcW w:w="1585" w:type="dxa"/>
          </w:tcPr>
          <w:p w14:paraId="54C24B6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3CD2C4D8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1CFE582E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496A7FD8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81.</w:t>
            </w:r>
          </w:p>
        </w:tc>
        <w:tc>
          <w:tcPr>
            <w:tcW w:w="3294" w:type="dxa"/>
            <w:shd w:val="clear" w:color="auto" w:fill="auto"/>
          </w:tcPr>
          <w:p w14:paraId="15B76427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Majeranek op. min. 8g</w:t>
            </w:r>
          </w:p>
        </w:tc>
        <w:tc>
          <w:tcPr>
            <w:tcW w:w="961" w:type="dxa"/>
            <w:shd w:val="clear" w:color="auto" w:fill="auto"/>
          </w:tcPr>
          <w:p w14:paraId="3789E81D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409A6000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100</w:t>
            </w:r>
          </w:p>
        </w:tc>
        <w:tc>
          <w:tcPr>
            <w:tcW w:w="1585" w:type="dxa"/>
          </w:tcPr>
          <w:p w14:paraId="7D61B41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2845E8B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2B9DE6F9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489950E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82.</w:t>
            </w:r>
          </w:p>
        </w:tc>
        <w:tc>
          <w:tcPr>
            <w:tcW w:w="3294" w:type="dxa"/>
            <w:shd w:val="clear" w:color="auto" w:fill="auto"/>
          </w:tcPr>
          <w:p w14:paraId="0D282AB5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Majonez 300ml</w:t>
            </w:r>
          </w:p>
        </w:tc>
        <w:tc>
          <w:tcPr>
            <w:tcW w:w="961" w:type="dxa"/>
            <w:shd w:val="clear" w:color="auto" w:fill="auto"/>
          </w:tcPr>
          <w:p w14:paraId="58FB1574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3372E9B8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</w:p>
        </w:tc>
        <w:tc>
          <w:tcPr>
            <w:tcW w:w="1585" w:type="dxa"/>
          </w:tcPr>
          <w:p w14:paraId="5A7D04D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0930AE5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28A349D5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3B2B958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83.</w:t>
            </w:r>
          </w:p>
        </w:tc>
        <w:tc>
          <w:tcPr>
            <w:tcW w:w="3294" w:type="dxa"/>
            <w:shd w:val="clear" w:color="auto" w:fill="auto"/>
          </w:tcPr>
          <w:p w14:paraId="5A7D4B78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Makaron drobny- ryżowy </w:t>
            </w:r>
          </w:p>
        </w:tc>
        <w:tc>
          <w:tcPr>
            <w:tcW w:w="961" w:type="dxa"/>
            <w:shd w:val="clear" w:color="auto" w:fill="auto"/>
          </w:tcPr>
          <w:p w14:paraId="13C52705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0D7697ED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  <w:tc>
          <w:tcPr>
            <w:tcW w:w="1585" w:type="dxa"/>
          </w:tcPr>
          <w:p w14:paraId="19AF1FEA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6E680C0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0B1B9B3C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1B5434A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84.</w:t>
            </w:r>
          </w:p>
        </w:tc>
        <w:tc>
          <w:tcPr>
            <w:tcW w:w="3294" w:type="dxa"/>
            <w:shd w:val="clear" w:color="auto" w:fill="auto"/>
          </w:tcPr>
          <w:p w14:paraId="08743D44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Makaron kokardki </w:t>
            </w:r>
          </w:p>
        </w:tc>
        <w:tc>
          <w:tcPr>
            <w:tcW w:w="961" w:type="dxa"/>
            <w:shd w:val="clear" w:color="auto" w:fill="auto"/>
          </w:tcPr>
          <w:p w14:paraId="6E5F0A54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4F1C344C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  <w:tc>
          <w:tcPr>
            <w:tcW w:w="1585" w:type="dxa"/>
          </w:tcPr>
          <w:p w14:paraId="080F2426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47EA85C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4577B2F1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3D1F0225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85.</w:t>
            </w:r>
          </w:p>
        </w:tc>
        <w:tc>
          <w:tcPr>
            <w:tcW w:w="3294" w:type="dxa"/>
            <w:shd w:val="clear" w:color="auto" w:fill="auto"/>
          </w:tcPr>
          <w:p w14:paraId="69A22BDE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Makaron lazania </w:t>
            </w:r>
          </w:p>
        </w:tc>
        <w:tc>
          <w:tcPr>
            <w:tcW w:w="961" w:type="dxa"/>
            <w:shd w:val="clear" w:color="auto" w:fill="auto"/>
          </w:tcPr>
          <w:p w14:paraId="0D79C91B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1424C20A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  <w:tc>
          <w:tcPr>
            <w:tcW w:w="1585" w:type="dxa"/>
          </w:tcPr>
          <w:p w14:paraId="6134BA1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3ED3267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2BA8F9CC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1C18B03A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86.</w:t>
            </w:r>
          </w:p>
        </w:tc>
        <w:tc>
          <w:tcPr>
            <w:tcW w:w="3294" w:type="dxa"/>
            <w:shd w:val="clear" w:color="auto" w:fill="auto"/>
          </w:tcPr>
          <w:p w14:paraId="7A2D7164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Makaron literki </w:t>
            </w:r>
          </w:p>
        </w:tc>
        <w:tc>
          <w:tcPr>
            <w:tcW w:w="961" w:type="dxa"/>
            <w:shd w:val="clear" w:color="auto" w:fill="auto"/>
          </w:tcPr>
          <w:p w14:paraId="3C63FEBE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63308AC6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</w:p>
        </w:tc>
        <w:tc>
          <w:tcPr>
            <w:tcW w:w="1585" w:type="dxa"/>
          </w:tcPr>
          <w:p w14:paraId="5848C04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7A04F7F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212E6754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0C83DCC2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87.</w:t>
            </w:r>
          </w:p>
        </w:tc>
        <w:tc>
          <w:tcPr>
            <w:tcW w:w="3294" w:type="dxa"/>
            <w:shd w:val="clear" w:color="auto" w:fill="auto"/>
          </w:tcPr>
          <w:p w14:paraId="39B8A331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Makaron łazanki</w:t>
            </w:r>
          </w:p>
        </w:tc>
        <w:tc>
          <w:tcPr>
            <w:tcW w:w="961" w:type="dxa"/>
            <w:shd w:val="clear" w:color="auto" w:fill="auto"/>
          </w:tcPr>
          <w:p w14:paraId="7B5968C9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3015ECFE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  <w:tc>
          <w:tcPr>
            <w:tcW w:w="1585" w:type="dxa"/>
          </w:tcPr>
          <w:p w14:paraId="54319D6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0E710736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336401B1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0C3ECAA6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88.</w:t>
            </w:r>
          </w:p>
        </w:tc>
        <w:tc>
          <w:tcPr>
            <w:tcW w:w="3294" w:type="dxa"/>
            <w:shd w:val="clear" w:color="auto" w:fill="auto"/>
          </w:tcPr>
          <w:p w14:paraId="5FF10092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Makaron gwiazdki </w:t>
            </w:r>
          </w:p>
        </w:tc>
        <w:tc>
          <w:tcPr>
            <w:tcW w:w="961" w:type="dxa"/>
            <w:shd w:val="clear" w:color="auto" w:fill="auto"/>
          </w:tcPr>
          <w:p w14:paraId="3BAFB8B5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5F4DBF29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  <w:tc>
          <w:tcPr>
            <w:tcW w:w="1585" w:type="dxa"/>
          </w:tcPr>
          <w:p w14:paraId="44AB65B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7E69941C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36938321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1EA19F2C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89.</w:t>
            </w:r>
          </w:p>
        </w:tc>
        <w:tc>
          <w:tcPr>
            <w:tcW w:w="3294" w:type="dxa"/>
            <w:shd w:val="clear" w:color="auto" w:fill="auto"/>
          </w:tcPr>
          <w:p w14:paraId="3964137B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Makaron mini muszelka </w:t>
            </w:r>
          </w:p>
        </w:tc>
        <w:tc>
          <w:tcPr>
            <w:tcW w:w="961" w:type="dxa"/>
            <w:shd w:val="clear" w:color="auto" w:fill="auto"/>
          </w:tcPr>
          <w:p w14:paraId="4F4C2DE0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3888BC33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  <w:tc>
          <w:tcPr>
            <w:tcW w:w="1585" w:type="dxa"/>
          </w:tcPr>
          <w:p w14:paraId="70A8B17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12ADF4C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644D2095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541A5BDC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90.</w:t>
            </w:r>
          </w:p>
        </w:tc>
        <w:tc>
          <w:tcPr>
            <w:tcW w:w="3294" w:type="dxa"/>
            <w:shd w:val="clear" w:color="auto" w:fill="auto"/>
          </w:tcPr>
          <w:p w14:paraId="1242DCB8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Makaron muszelka </w:t>
            </w:r>
          </w:p>
        </w:tc>
        <w:tc>
          <w:tcPr>
            <w:tcW w:w="961" w:type="dxa"/>
            <w:shd w:val="clear" w:color="auto" w:fill="auto"/>
          </w:tcPr>
          <w:p w14:paraId="2A1A317F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49E9A6E2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  <w:tc>
          <w:tcPr>
            <w:tcW w:w="1585" w:type="dxa"/>
          </w:tcPr>
          <w:p w14:paraId="23B40C76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4D4ED4F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7928533A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7DE7E2F2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91.</w:t>
            </w:r>
          </w:p>
        </w:tc>
        <w:tc>
          <w:tcPr>
            <w:tcW w:w="3294" w:type="dxa"/>
            <w:shd w:val="clear" w:color="auto" w:fill="auto"/>
          </w:tcPr>
          <w:p w14:paraId="43FA508E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Makaron nitki </w:t>
            </w:r>
          </w:p>
        </w:tc>
        <w:tc>
          <w:tcPr>
            <w:tcW w:w="961" w:type="dxa"/>
            <w:shd w:val="clear" w:color="auto" w:fill="auto"/>
          </w:tcPr>
          <w:p w14:paraId="74F12E20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638379F5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  <w:tc>
          <w:tcPr>
            <w:tcW w:w="1585" w:type="dxa"/>
          </w:tcPr>
          <w:p w14:paraId="45EAA16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553F518C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5DF07E80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1B0DE371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92.</w:t>
            </w:r>
          </w:p>
        </w:tc>
        <w:tc>
          <w:tcPr>
            <w:tcW w:w="3294" w:type="dxa"/>
            <w:shd w:val="clear" w:color="auto" w:fill="auto"/>
          </w:tcPr>
          <w:p w14:paraId="7EDB13D4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Makaron spaghetti </w:t>
            </w:r>
          </w:p>
        </w:tc>
        <w:tc>
          <w:tcPr>
            <w:tcW w:w="961" w:type="dxa"/>
            <w:shd w:val="clear" w:color="auto" w:fill="auto"/>
          </w:tcPr>
          <w:p w14:paraId="3594AB8B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2385D355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  <w:tc>
          <w:tcPr>
            <w:tcW w:w="1585" w:type="dxa"/>
          </w:tcPr>
          <w:p w14:paraId="6009239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59A65AA6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22CD8449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E31D96D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93.</w:t>
            </w:r>
          </w:p>
        </w:tc>
        <w:tc>
          <w:tcPr>
            <w:tcW w:w="3294" w:type="dxa"/>
            <w:shd w:val="clear" w:color="auto" w:fill="auto"/>
          </w:tcPr>
          <w:p w14:paraId="096F1E24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Makaron świderki</w:t>
            </w:r>
          </w:p>
        </w:tc>
        <w:tc>
          <w:tcPr>
            <w:tcW w:w="961" w:type="dxa"/>
            <w:shd w:val="clear" w:color="auto" w:fill="auto"/>
          </w:tcPr>
          <w:p w14:paraId="06E40227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7433590C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  <w:tc>
          <w:tcPr>
            <w:tcW w:w="1585" w:type="dxa"/>
          </w:tcPr>
          <w:p w14:paraId="70EC1B1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2CD92E2F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0A1E19D4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4158BBBC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94.</w:t>
            </w:r>
          </w:p>
        </w:tc>
        <w:tc>
          <w:tcPr>
            <w:tcW w:w="3294" w:type="dxa"/>
            <w:shd w:val="clear" w:color="auto" w:fill="auto"/>
          </w:tcPr>
          <w:p w14:paraId="042705A0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Makaron penne </w:t>
            </w:r>
          </w:p>
        </w:tc>
        <w:tc>
          <w:tcPr>
            <w:tcW w:w="961" w:type="dxa"/>
            <w:shd w:val="clear" w:color="auto" w:fill="auto"/>
          </w:tcPr>
          <w:p w14:paraId="680F74EF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3405DC4D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  <w:tc>
          <w:tcPr>
            <w:tcW w:w="1585" w:type="dxa"/>
          </w:tcPr>
          <w:p w14:paraId="5FE149E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60DC9A7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4FA1B3AE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3FD18AA5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95.</w:t>
            </w:r>
          </w:p>
        </w:tc>
        <w:tc>
          <w:tcPr>
            <w:tcW w:w="3294" w:type="dxa"/>
            <w:shd w:val="clear" w:color="auto" w:fill="auto"/>
          </w:tcPr>
          <w:p w14:paraId="64C0B15C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Makaron wstążki 0,5kg</w:t>
            </w:r>
          </w:p>
        </w:tc>
        <w:tc>
          <w:tcPr>
            <w:tcW w:w="961" w:type="dxa"/>
            <w:shd w:val="clear" w:color="auto" w:fill="auto"/>
          </w:tcPr>
          <w:p w14:paraId="4F60F2F5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5555875B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  <w:tc>
          <w:tcPr>
            <w:tcW w:w="1585" w:type="dxa"/>
          </w:tcPr>
          <w:p w14:paraId="4D368C8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40BA8C3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6B0CC587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0976FFAB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96.</w:t>
            </w:r>
          </w:p>
        </w:tc>
        <w:tc>
          <w:tcPr>
            <w:tcW w:w="3294" w:type="dxa"/>
            <w:shd w:val="clear" w:color="auto" w:fill="auto"/>
          </w:tcPr>
          <w:p w14:paraId="353AF45A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Marmolada owocowa, różne smaki 600g</w:t>
            </w:r>
          </w:p>
        </w:tc>
        <w:tc>
          <w:tcPr>
            <w:tcW w:w="961" w:type="dxa"/>
            <w:shd w:val="clear" w:color="auto" w:fill="auto"/>
          </w:tcPr>
          <w:p w14:paraId="31BCE123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3615B749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</w:p>
        </w:tc>
        <w:tc>
          <w:tcPr>
            <w:tcW w:w="1585" w:type="dxa"/>
          </w:tcPr>
          <w:p w14:paraId="7A252E8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7F75F38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46D921BB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402C87F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97.</w:t>
            </w:r>
          </w:p>
        </w:tc>
        <w:tc>
          <w:tcPr>
            <w:tcW w:w="3294" w:type="dxa"/>
            <w:shd w:val="clear" w:color="auto" w:fill="auto"/>
          </w:tcPr>
          <w:p w14:paraId="59D2A519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Masa kajmakowa w puszce o smaku tradycyjnym. Op. 460g</w:t>
            </w:r>
          </w:p>
        </w:tc>
        <w:tc>
          <w:tcPr>
            <w:tcW w:w="961" w:type="dxa"/>
            <w:shd w:val="clear" w:color="auto" w:fill="auto"/>
          </w:tcPr>
          <w:p w14:paraId="01149EAE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0F183096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</w:p>
        </w:tc>
        <w:tc>
          <w:tcPr>
            <w:tcW w:w="1585" w:type="dxa"/>
          </w:tcPr>
          <w:p w14:paraId="2E0CA6E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366B20E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2D102D3C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12EFD7C1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98.</w:t>
            </w:r>
          </w:p>
        </w:tc>
        <w:tc>
          <w:tcPr>
            <w:tcW w:w="3294" w:type="dxa"/>
            <w:shd w:val="clear" w:color="auto" w:fill="auto"/>
          </w:tcPr>
          <w:p w14:paraId="1634D245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Masa makowa 850g</w:t>
            </w:r>
          </w:p>
        </w:tc>
        <w:tc>
          <w:tcPr>
            <w:tcW w:w="961" w:type="dxa"/>
            <w:shd w:val="clear" w:color="auto" w:fill="auto"/>
          </w:tcPr>
          <w:p w14:paraId="03735BAA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7B903DE1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8</w:t>
            </w:r>
          </w:p>
        </w:tc>
        <w:tc>
          <w:tcPr>
            <w:tcW w:w="1585" w:type="dxa"/>
          </w:tcPr>
          <w:p w14:paraId="67A2D89F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6D5D3D9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702C19E3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0A421F3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99.</w:t>
            </w:r>
          </w:p>
        </w:tc>
        <w:tc>
          <w:tcPr>
            <w:tcW w:w="3294" w:type="dxa"/>
            <w:shd w:val="clear" w:color="auto" w:fill="auto"/>
          </w:tcPr>
          <w:p w14:paraId="13B7483D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Masa serowa do sernika op. 1kg. Bez konserwantów, GMO i sztucznych aromatów. Przygotowana z naturalnych składników</w:t>
            </w:r>
          </w:p>
        </w:tc>
        <w:tc>
          <w:tcPr>
            <w:tcW w:w="961" w:type="dxa"/>
            <w:shd w:val="clear" w:color="auto" w:fill="auto"/>
          </w:tcPr>
          <w:p w14:paraId="795B0148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334D1F0B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585" w:type="dxa"/>
          </w:tcPr>
          <w:p w14:paraId="30ACB47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6C93763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0A7C2EF4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6EA12EC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100.</w:t>
            </w:r>
          </w:p>
        </w:tc>
        <w:tc>
          <w:tcPr>
            <w:tcW w:w="3294" w:type="dxa"/>
            <w:shd w:val="clear" w:color="auto" w:fill="auto"/>
          </w:tcPr>
          <w:p w14:paraId="3CE4D282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Masło orzechowe naturalne, bez cukru i oleju palmowego. Min. 90% orzechów arachidowych, kremowe 350g.</w:t>
            </w:r>
          </w:p>
        </w:tc>
        <w:tc>
          <w:tcPr>
            <w:tcW w:w="961" w:type="dxa"/>
            <w:shd w:val="clear" w:color="auto" w:fill="auto"/>
          </w:tcPr>
          <w:p w14:paraId="316C98D9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2E308B95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585" w:type="dxa"/>
          </w:tcPr>
          <w:p w14:paraId="1767A94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7ED69E1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2E06E67A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59220282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101.</w:t>
            </w:r>
          </w:p>
        </w:tc>
        <w:tc>
          <w:tcPr>
            <w:tcW w:w="3294" w:type="dxa"/>
            <w:shd w:val="clear" w:color="auto" w:fill="auto"/>
          </w:tcPr>
          <w:p w14:paraId="08C71417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Mąka kukurydziana 1kg</w:t>
            </w:r>
          </w:p>
        </w:tc>
        <w:tc>
          <w:tcPr>
            <w:tcW w:w="961" w:type="dxa"/>
            <w:shd w:val="clear" w:color="auto" w:fill="auto"/>
          </w:tcPr>
          <w:p w14:paraId="585A682E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1F5BA4E6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585" w:type="dxa"/>
          </w:tcPr>
          <w:p w14:paraId="19D1CC8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209FD04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4CD92128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59C49B41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102.</w:t>
            </w:r>
          </w:p>
        </w:tc>
        <w:tc>
          <w:tcPr>
            <w:tcW w:w="3294" w:type="dxa"/>
            <w:shd w:val="clear" w:color="auto" w:fill="auto"/>
          </w:tcPr>
          <w:p w14:paraId="6684EAA5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Mąka orkiszowa 1kg</w:t>
            </w:r>
          </w:p>
        </w:tc>
        <w:tc>
          <w:tcPr>
            <w:tcW w:w="961" w:type="dxa"/>
            <w:shd w:val="clear" w:color="auto" w:fill="auto"/>
          </w:tcPr>
          <w:p w14:paraId="142ABA93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46444BD4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585" w:type="dxa"/>
          </w:tcPr>
          <w:p w14:paraId="451DE738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273C3C1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5EB5D83D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40D9D239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103.</w:t>
            </w:r>
          </w:p>
        </w:tc>
        <w:tc>
          <w:tcPr>
            <w:tcW w:w="3294" w:type="dxa"/>
            <w:shd w:val="clear" w:color="auto" w:fill="auto"/>
          </w:tcPr>
          <w:p w14:paraId="7F62B49D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Mąka tortowa 1kg</w:t>
            </w:r>
          </w:p>
        </w:tc>
        <w:tc>
          <w:tcPr>
            <w:tcW w:w="961" w:type="dxa"/>
            <w:shd w:val="clear" w:color="auto" w:fill="auto"/>
          </w:tcPr>
          <w:p w14:paraId="08B7D80F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0FE87605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300</w:t>
            </w:r>
          </w:p>
        </w:tc>
        <w:tc>
          <w:tcPr>
            <w:tcW w:w="1585" w:type="dxa"/>
          </w:tcPr>
          <w:p w14:paraId="640444A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12C9B1C7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11122163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013577CD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104.</w:t>
            </w:r>
          </w:p>
        </w:tc>
        <w:tc>
          <w:tcPr>
            <w:tcW w:w="3294" w:type="dxa"/>
            <w:shd w:val="clear" w:color="auto" w:fill="auto"/>
          </w:tcPr>
          <w:p w14:paraId="7B41AC91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Mąka wrocławska 1kg</w:t>
            </w:r>
          </w:p>
        </w:tc>
        <w:tc>
          <w:tcPr>
            <w:tcW w:w="961" w:type="dxa"/>
            <w:shd w:val="clear" w:color="auto" w:fill="auto"/>
          </w:tcPr>
          <w:p w14:paraId="21862041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31901A15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300</w:t>
            </w:r>
          </w:p>
        </w:tc>
        <w:tc>
          <w:tcPr>
            <w:tcW w:w="1585" w:type="dxa"/>
          </w:tcPr>
          <w:p w14:paraId="0045618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00BA95D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6581CD88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7F978620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105.</w:t>
            </w:r>
          </w:p>
        </w:tc>
        <w:tc>
          <w:tcPr>
            <w:tcW w:w="3294" w:type="dxa"/>
            <w:shd w:val="clear" w:color="auto" w:fill="auto"/>
          </w:tcPr>
          <w:p w14:paraId="730170C2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Mąka ziemniaczana 1kg</w:t>
            </w:r>
          </w:p>
        </w:tc>
        <w:tc>
          <w:tcPr>
            <w:tcW w:w="961" w:type="dxa"/>
            <w:shd w:val="clear" w:color="auto" w:fill="auto"/>
          </w:tcPr>
          <w:p w14:paraId="194FBB7D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22D86B60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80</w:t>
            </w:r>
          </w:p>
        </w:tc>
        <w:tc>
          <w:tcPr>
            <w:tcW w:w="1585" w:type="dxa"/>
          </w:tcPr>
          <w:p w14:paraId="639C07D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73E64F6C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1C62DB0D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3FB6B871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106.</w:t>
            </w:r>
          </w:p>
        </w:tc>
        <w:tc>
          <w:tcPr>
            <w:tcW w:w="3294" w:type="dxa"/>
            <w:shd w:val="clear" w:color="auto" w:fill="auto"/>
          </w:tcPr>
          <w:p w14:paraId="5FCE9F51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Miód naturalny 1l.z pasiek w Polsce (słoik)</w:t>
            </w:r>
          </w:p>
        </w:tc>
        <w:tc>
          <w:tcPr>
            <w:tcW w:w="961" w:type="dxa"/>
            <w:shd w:val="clear" w:color="auto" w:fill="auto"/>
          </w:tcPr>
          <w:p w14:paraId="14C2BF38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0E2E8430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65</w:t>
            </w:r>
          </w:p>
        </w:tc>
        <w:tc>
          <w:tcPr>
            <w:tcW w:w="1585" w:type="dxa"/>
          </w:tcPr>
          <w:p w14:paraId="2991EBCC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5E0FBA17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7B0B76BC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177A3B45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lastRenderedPageBreak/>
              <w:t>107.</w:t>
            </w:r>
          </w:p>
        </w:tc>
        <w:tc>
          <w:tcPr>
            <w:tcW w:w="3294" w:type="dxa"/>
            <w:shd w:val="clear" w:color="auto" w:fill="auto"/>
          </w:tcPr>
          <w:p w14:paraId="47408CB9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Mix sałat min. 120g</w:t>
            </w:r>
          </w:p>
        </w:tc>
        <w:tc>
          <w:tcPr>
            <w:tcW w:w="961" w:type="dxa"/>
            <w:shd w:val="clear" w:color="auto" w:fill="auto"/>
          </w:tcPr>
          <w:p w14:paraId="12637A10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0D4E7E06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8</w:t>
            </w:r>
          </w:p>
        </w:tc>
        <w:tc>
          <w:tcPr>
            <w:tcW w:w="1585" w:type="dxa"/>
          </w:tcPr>
          <w:p w14:paraId="1745673A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5C95D4A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60A3E6E1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01D6FE5D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108.</w:t>
            </w:r>
          </w:p>
        </w:tc>
        <w:tc>
          <w:tcPr>
            <w:tcW w:w="3294" w:type="dxa"/>
            <w:shd w:val="clear" w:color="auto" w:fill="auto"/>
          </w:tcPr>
          <w:p w14:paraId="2FE8F733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Mleko sojowe 1l</w:t>
            </w:r>
          </w:p>
        </w:tc>
        <w:tc>
          <w:tcPr>
            <w:tcW w:w="961" w:type="dxa"/>
            <w:shd w:val="clear" w:color="auto" w:fill="auto"/>
          </w:tcPr>
          <w:p w14:paraId="176028F6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5F103025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585" w:type="dxa"/>
          </w:tcPr>
          <w:p w14:paraId="0B13DFEC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14822A77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6973A457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0ADD22CE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109.</w:t>
            </w:r>
          </w:p>
        </w:tc>
        <w:tc>
          <w:tcPr>
            <w:tcW w:w="3294" w:type="dxa"/>
            <w:shd w:val="clear" w:color="auto" w:fill="auto"/>
          </w:tcPr>
          <w:p w14:paraId="608CDCE0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Müsli op. 350 g</w:t>
            </w:r>
          </w:p>
        </w:tc>
        <w:tc>
          <w:tcPr>
            <w:tcW w:w="961" w:type="dxa"/>
            <w:shd w:val="clear" w:color="auto" w:fill="auto"/>
          </w:tcPr>
          <w:p w14:paraId="17026561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51F7F235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6</w:t>
            </w:r>
          </w:p>
        </w:tc>
        <w:tc>
          <w:tcPr>
            <w:tcW w:w="1585" w:type="dxa"/>
          </w:tcPr>
          <w:p w14:paraId="3013CF6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03081E00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4A4B988A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14747C3F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110.</w:t>
            </w:r>
          </w:p>
        </w:tc>
        <w:tc>
          <w:tcPr>
            <w:tcW w:w="3294" w:type="dxa"/>
            <w:shd w:val="clear" w:color="auto" w:fill="auto"/>
          </w:tcPr>
          <w:p w14:paraId="53CF30D0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Musztarda Sarepska 280g</w:t>
            </w:r>
          </w:p>
        </w:tc>
        <w:tc>
          <w:tcPr>
            <w:tcW w:w="961" w:type="dxa"/>
            <w:shd w:val="clear" w:color="auto" w:fill="auto"/>
          </w:tcPr>
          <w:p w14:paraId="4E9070AE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163FAA3D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585" w:type="dxa"/>
          </w:tcPr>
          <w:p w14:paraId="2372B6A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02D541D7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2F75799A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5127D242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111.</w:t>
            </w:r>
          </w:p>
        </w:tc>
        <w:tc>
          <w:tcPr>
            <w:tcW w:w="3294" w:type="dxa"/>
            <w:shd w:val="clear" w:color="auto" w:fill="auto"/>
          </w:tcPr>
          <w:p w14:paraId="7FB9FC93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Musztarda gastr. 900g</w:t>
            </w:r>
          </w:p>
        </w:tc>
        <w:tc>
          <w:tcPr>
            <w:tcW w:w="961" w:type="dxa"/>
            <w:shd w:val="clear" w:color="auto" w:fill="auto"/>
          </w:tcPr>
          <w:p w14:paraId="1D1B8200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4356F15F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30</w:t>
            </w:r>
          </w:p>
        </w:tc>
        <w:tc>
          <w:tcPr>
            <w:tcW w:w="1585" w:type="dxa"/>
          </w:tcPr>
          <w:p w14:paraId="7976AC4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58BB95FA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64E9AB02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48C6E45C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112.</w:t>
            </w:r>
          </w:p>
        </w:tc>
        <w:tc>
          <w:tcPr>
            <w:tcW w:w="3294" w:type="dxa"/>
            <w:shd w:val="clear" w:color="auto" w:fill="auto"/>
          </w:tcPr>
          <w:p w14:paraId="113367FB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Nasiona dyni 100g</w:t>
            </w:r>
          </w:p>
        </w:tc>
        <w:tc>
          <w:tcPr>
            <w:tcW w:w="961" w:type="dxa"/>
            <w:shd w:val="clear" w:color="auto" w:fill="auto"/>
          </w:tcPr>
          <w:p w14:paraId="7C28B164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402A45C9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585" w:type="dxa"/>
          </w:tcPr>
          <w:p w14:paraId="30C3FE9F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6A0BE1F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34FCCD4E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73524E7B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113.</w:t>
            </w:r>
          </w:p>
        </w:tc>
        <w:tc>
          <w:tcPr>
            <w:tcW w:w="3294" w:type="dxa"/>
            <w:shd w:val="clear" w:color="auto" w:fill="auto"/>
          </w:tcPr>
          <w:p w14:paraId="3799ADF5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Nasiona sezamu 100g</w:t>
            </w:r>
          </w:p>
        </w:tc>
        <w:tc>
          <w:tcPr>
            <w:tcW w:w="961" w:type="dxa"/>
            <w:shd w:val="clear" w:color="auto" w:fill="auto"/>
          </w:tcPr>
          <w:p w14:paraId="1DB371CA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08210770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70</w:t>
            </w:r>
          </w:p>
        </w:tc>
        <w:tc>
          <w:tcPr>
            <w:tcW w:w="1585" w:type="dxa"/>
          </w:tcPr>
          <w:p w14:paraId="7626F7E0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50004250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16B42D0D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15D05CC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114.</w:t>
            </w:r>
          </w:p>
        </w:tc>
        <w:tc>
          <w:tcPr>
            <w:tcW w:w="3294" w:type="dxa"/>
            <w:shd w:val="clear" w:color="auto" w:fill="auto"/>
          </w:tcPr>
          <w:p w14:paraId="48B4427E" w14:textId="77777777" w:rsidR="0049336F" w:rsidRPr="0049336F" w:rsidRDefault="0049336F" w:rsidP="0049336F">
            <w:pPr>
              <w:spacing w:after="80" w:line="240" w:lineRule="auto"/>
              <w:ind w:left="10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Krem kanapkowy z orzechów laskowych. Bez konserwantów, bez tłuszczów utwardzonych, bez sztucznych barwników. Min. 13% orzechów laskowych. Op. 350g</w:t>
            </w:r>
          </w:p>
        </w:tc>
        <w:tc>
          <w:tcPr>
            <w:tcW w:w="961" w:type="dxa"/>
            <w:shd w:val="clear" w:color="auto" w:fill="auto"/>
          </w:tcPr>
          <w:p w14:paraId="4667BE61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14FF6A94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585" w:type="dxa"/>
          </w:tcPr>
          <w:p w14:paraId="25A8735A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4A5E176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2A09341C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1930F769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115.</w:t>
            </w:r>
          </w:p>
        </w:tc>
        <w:tc>
          <w:tcPr>
            <w:tcW w:w="3294" w:type="dxa"/>
            <w:shd w:val="clear" w:color="auto" w:fill="auto"/>
          </w:tcPr>
          <w:p w14:paraId="069026A7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Ogórek konserwowy 880g/0,9l</w:t>
            </w:r>
          </w:p>
        </w:tc>
        <w:tc>
          <w:tcPr>
            <w:tcW w:w="961" w:type="dxa"/>
            <w:shd w:val="clear" w:color="auto" w:fill="auto"/>
          </w:tcPr>
          <w:p w14:paraId="63278E49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7F8A7A81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585" w:type="dxa"/>
          </w:tcPr>
          <w:p w14:paraId="7E8AADF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29407D07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54E90E6F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3E20E359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116.</w:t>
            </w:r>
          </w:p>
        </w:tc>
        <w:tc>
          <w:tcPr>
            <w:tcW w:w="3294" w:type="dxa"/>
            <w:shd w:val="clear" w:color="auto" w:fill="auto"/>
          </w:tcPr>
          <w:p w14:paraId="0EBEAA9F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Olej rzepakowy z pierwszego tłoczenia, filtrowany na zimno 1l</w:t>
            </w:r>
          </w:p>
        </w:tc>
        <w:tc>
          <w:tcPr>
            <w:tcW w:w="961" w:type="dxa"/>
            <w:shd w:val="clear" w:color="auto" w:fill="auto"/>
          </w:tcPr>
          <w:p w14:paraId="43A44EB5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116C5165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230</w:t>
            </w:r>
          </w:p>
        </w:tc>
        <w:tc>
          <w:tcPr>
            <w:tcW w:w="1585" w:type="dxa"/>
          </w:tcPr>
          <w:p w14:paraId="037B48CA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2BA43098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68AD9053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0BDBA2A7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117.</w:t>
            </w:r>
          </w:p>
        </w:tc>
        <w:tc>
          <w:tcPr>
            <w:tcW w:w="3294" w:type="dxa"/>
            <w:shd w:val="clear" w:color="auto" w:fill="auto"/>
          </w:tcPr>
          <w:p w14:paraId="03FB8A7B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Oliwa z oliwek extra virgin z pierwszego tłoczenia 500ml</w:t>
            </w:r>
          </w:p>
        </w:tc>
        <w:tc>
          <w:tcPr>
            <w:tcW w:w="961" w:type="dxa"/>
            <w:shd w:val="clear" w:color="auto" w:fill="auto"/>
          </w:tcPr>
          <w:p w14:paraId="63FC51CB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61DAD307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18</w:t>
            </w:r>
          </w:p>
        </w:tc>
        <w:tc>
          <w:tcPr>
            <w:tcW w:w="1585" w:type="dxa"/>
          </w:tcPr>
          <w:p w14:paraId="22DE9E2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51669D4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2E5D1880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586BBEF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118.</w:t>
            </w:r>
          </w:p>
        </w:tc>
        <w:tc>
          <w:tcPr>
            <w:tcW w:w="3294" w:type="dxa"/>
            <w:shd w:val="clear" w:color="auto" w:fill="auto"/>
          </w:tcPr>
          <w:p w14:paraId="7CE49C5B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Oliwki zielone 0,5l</w:t>
            </w:r>
          </w:p>
        </w:tc>
        <w:tc>
          <w:tcPr>
            <w:tcW w:w="961" w:type="dxa"/>
            <w:shd w:val="clear" w:color="auto" w:fill="auto"/>
          </w:tcPr>
          <w:p w14:paraId="694F5BC6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24809991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585" w:type="dxa"/>
          </w:tcPr>
          <w:p w14:paraId="749012F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5634458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22753BF5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4481BE0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119.</w:t>
            </w:r>
          </w:p>
        </w:tc>
        <w:tc>
          <w:tcPr>
            <w:tcW w:w="3294" w:type="dxa"/>
            <w:shd w:val="clear" w:color="auto" w:fill="auto"/>
          </w:tcPr>
          <w:p w14:paraId="40637F49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Otręby owsiane 1kg</w:t>
            </w:r>
          </w:p>
        </w:tc>
        <w:tc>
          <w:tcPr>
            <w:tcW w:w="961" w:type="dxa"/>
            <w:shd w:val="clear" w:color="auto" w:fill="auto"/>
          </w:tcPr>
          <w:p w14:paraId="4416F992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40713F04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585" w:type="dxa"/>
          </w:tcPr>
          <w:p w14:paraId="538B424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207ACF7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71EB0C90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0689DCEE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120.</w:t>
            </w:r>
          </w:p>
        </w:tc>
        <w:tc>
          <w:tcPr>
            <w:tcW w:w="3294" w:type="dxa"/>
            <w:shd w:val="clear" w:color="auto" w:fill="auto"/>
          </w:tcPr>
          <w:p w14:paraId="71ED4F67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Oregano 10g</w:t>
            </w:r>
          </w:p>
        </w:tc>
        <w:tc>
          <w:tcPr>
            <w:tcW w:w="961" w:type="dxa"/>
            <w:shd w:val="clear" w:color="auto" w:fill="auto"/>
          </w:tcPr>
          <w:p w14:paraId="380C246B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44DDFC68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120</w:t>
            </w:r>
          </w:p>
        </w:tc>
        <w:tc>
          <w:tcPr>
            <w:tcW w:w="1585" w:type="dxa"/>
          </w:tcPr>
          <w:p w14:paraId="1328EBF7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23F10F77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3CD756C0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14DE353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121.</w:t>
            </w:r>
          </w:p>
        </w:tc>
        <w:tc>
          <w:tcPr>
            <w:tcW w:w="3294" w:type="dxa"/>
            <w:shd w:val="clear" w:color="auto" w:fill="auto"/>
          </w:tcPr>
          <w:p w14:paraId="0416E077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Paluszki 200g</w:t>
            </w:r>
          </w:p>
        </w:tc>
        <w:tc>
          <w:tcPr>
            <w:tcW w:w="961" w:type="dxa"/>
            <w:shd w:val="clear" w:color="auto" w:fill="auto"/>
          </w:tcPr>
          <w:p w14:paraId="7CADEBA0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37355462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100</w:t>
            </w:r>
          </w:p>
        </w:tc>
        <w:tc>
          <w:tcPr>
            <w:tcW w:w="1585" w:type="dxa"/>
          </w:tcPr>
          <w:p w14:paraId="13F305C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6D3246E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3EE344AA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2C27D23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122.</w:t>
            </w:r>
          </w:p>
        </w:tc>
        <w:tc>
          <w:tcPr>
            <w:tcW w:w="3294" w:type="dxa"/>
            <w:shd w:val="clear" w:color="auto" w:fill="auto"/>
          </w:tcPr>
          <w:p w14:paraId="0EB7CF30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Precelki 130g</w:t>
            </w:r>
          </w:p>
        </w:tc>
        <w:tc>
          <w:tcPr>
            <w:tcW w:w="961" w:type="dxa"/>
            <w:shd w:val="clear" w:color="auto" w:fill="auto"/>
          </w:tcPr>
          <w:p w14:paraId="3C94240D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1A37E8BB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100</w:t>
            </w:r>
          </w:p>
        </w:tc>
        <w:tc>
          <w:tcPr>
            <w:tcW w:w="1585" w:type="dxa"/>
          </w:tcPr>
          <w:p w14:paraId="6DE817E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7BE9440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2F481592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2FCE074C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123.</w:t>
            </w:r>
          </w:p>
        </w:tc>
        <w:tc>
          <w:tcPr>
            <w:tcW w:w="3294" w:type="dxa"/>
            <w:shd w:val="clear" w:color="auto" w:fill="auto"/>
          </w:tcPr>
          <w:p w14:paraId="0DFACAC6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Papryka konserwowa 680g</w:t>
            </w:r>
          </w:p>
        </w:tc>
        <w:tc>
          <w:tcPr>
            <w:tcW w:w="961" w:type="dxa"/>
            <w:shd w:val="clear" w:color="auto" w:fill="auto"/>
          </w:tcPr>
          <w:p w14:paraId="6941D170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1D0CA8C8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585" w:type="dxa"/>
          </w:tcPr>
          <w:p w14:paraId="09B3B42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4E124E06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0D6850A6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7B705043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124.</w:t>
            </w:r>
          </w:p>
        </w:tc>
        <w:tc>
          <w:tcPr>
            <w:tcW w:w="3294" w:type="dxa"/>
            <w:shd w:val="clear" w:color="auto" w:fill="auto"/>
          </w:tcPr>
          <w:p w14:paraId="1EC40C75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Papryka mielona 20g</w:t>
            </w:r>
          </w:p>
        </w:tc>
        <w:tc>
          <w:tcPr>
            <w:tcW w:w="961" w:type="dxa"/>
            <w:shd w:val="clear" w:color="auto" w:fill="auto"/>
          </w:tcPr>
          <w:p w14:paraId="621EB08E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4E681F70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200</w:t>
            </w:r>
          </w:p>
        </w:tc>
        <w:tc>
          <w:tcPr>
            <w:tcW w:w="1585" w:type="dxa"/>
          </w:tcPr>
          <w:p w14:paraId="0B8ADC17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692A0E0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3AB7C310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75EAB5AF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125.</w:t>
            </w:r>
          </w:p>
        </w:tc>
        <w:tc>
          <w:tcPr>
            <w:tcW w:w="3294" w:type="dxa"/>
            <w:shd w:val="clear" w:color="auto" w:fill="auto"/>
          </w:tcPr>
          <w:p w14:paraId="4849026B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Passata pomidorowa. W składzie pomidory, sól, opcjonalnie zioła. Bez konserwantów i sztucznych barwników. Op. min. 680g</w:t>
            </w:r>
          </w:p>
        </w:tc>
        <w:tc>
          <w:tcPr>
            <w:tcW w:w="961" w:type="dxa"/>
            <w:shd w:val="clear" w:color="auto" w:fill="auto"/>
          </w:tcPr>
          <w:p w14:paraId="33EEA8D9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65D06ED6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585" w:type="dxa"/>
          </w:tcPr>
          <w:p w14:paraId="0838F810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0C913C0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12283176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36C30857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126.</w:t>
            </w:r>
          </w:p>
        </w:tc>
        <w:tc>
          <w:tcPr>
            <w:tcW w:w="3294" w:type="dxa"/>
            <w:shd w:val="clear" w:color="auto" w:fill="auto"/>
          </w:tcPr>
          <w:p w14:paraId="7323CF0A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Pieczarki konserwowe 680g</w:t>
            </w:r>
          </w:p>
        </w:tc>
        <w:tc>
          <w:tcPr>
            <w:tcW w:w="961" w:type="dxa"/>
            <w:shd w:val="clear" w:color="auto" w:fill="auto"/>
          </w:tcPr>
          <w:p w14:paraId="3FCA9FE1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5B644E48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585" w:type="dxa"/>
          </w:tcPr>
          <w:p w14:paraId="321C0E4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795D7A4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3F65933A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2AFE3C88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127.</w:t>
            </w:r>
          </w:p>
        </w:tc>
        <w:tc>
          <w:tcPr>
            <w:tcW w:w="3294" w:type="dxa"/>
            <w:shd w:val="clear" w:color="auto" w:fill="auto"/>
          </w:tcPr>
          <w:p w14:paraId="7664FDE0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Pieprz prawdziwy mielony 20g</w:t>
            </w:r>
          </w:p>
        </w:tc>
        <w:tc>
          <w:tcPr>
            <w:tcW w:w="961" w:type="dxa"/>
            <w:shd w:val="clear" w:color="auto" w:fill="auto"/>
          </w:tcPr>
          <w:p w14:paraId="1B6C7DBA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2C200C15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220</w:t>
            </w:r>
          </w:p>
        </w:tc>
        <w:tc>
          <w:tcPr>
            <w:tcW w:w="1585" w:type="dxa"/>
          </w:tcPr>
          <w:p w14:paraId="647C4E5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0FD6D2E7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520D7712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36CDF176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128.</w:t>
            </w:r>
          </w:p>
        </w:tc>
        <w:tc>
          <w:tcPr>
            <w:tcW w:w="3294" w:type="dxa"/>
            <w:shd w:val="clear" w:color="auto" w:fill="auto"/>
          </w:tcPr>
          <w:p w14:paraId="15B50A18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Pieprz ziołowy mielony 20g</w:t>
            </w:r>
          </w:p>
        </w:tc>
        <w:tc>
          <w:tcPr>
            <w:tcW w:w="961" w:type="dxa"/>
            <w:shd w:val="clear" w:color="auto" w:fill="auto"/>
          </w:tcPr>
          <w:p w14:paraId="5D510678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08721BF0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75</w:t>
            </w:r>
          </w:p>
        </w:tc>
        <w:tc>
          <w:tcPr>
            <w:tcW w:w="1585" w:type="dxa"/>
          </w:tcPr>
          <w:p w14:paraId="1CA680B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3AA47446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0227C160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99DDEFA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129.</w:t>
            </w:r>
          </w:p>
        </w:tc>
        <w:tc>
          <w:tcPr>
            <w:tcW w:w="3294" w:type="dxa"/>
            <w:shd w:val="clear" w:color="auto" w:fill="auto"/>
          </w:tcPr>
          <w:p w14:paraId="68801D2C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Pierniki czekoladowe</w:t>
            </w:r>
          </w:p>
        </w:tc>
        <w:tc>
          <w:tcPr>
            <w:tcW w:w="961" w:type="dxa"/>
            <w:shd w:val="clear" w:color="auto" w:fill="auto"/>
          </w:tcPr>
          <w:p w14:paraId="15EC0099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19DF985E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  <w:tc>
          <w:tcPr>
            <w:tcW w:w="1585" w:type="dxa"/>
          </w:tcPr>
          <w:p w14:paraId="31E51D20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3D9B1956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48C9484D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4A323E2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130.</w:t>
            </w:r>
          </w:p>
        </w:tc>
        <w:tc>
          <w:tcPr>
            <w:tcW w:w="3294" w:type="dxa"/>
            <w:shd w:val="clear" w:color="auto" w:fill="auto"/>
          </w:tcPr>
          <w:p w14:paraId="0486C2C0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Płatki jęczmienne 0,4kg</w:t>
            </w:r>
          </w:p>
        </w:tc>
        <w:tc>
          <w:tcPr>
            <w:tcW w:w="961" w:type="dxa"/>
            <w:shd w:val="clear" w:color="auto" w:fill="auto"/>
          </w:tcPr>
          <w:p w14:paraId="40E9F7CC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6AD421DA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100</w:t>
            </w:r>
          </w:p>
        </w:tc>
        <w:tc>
          <w:tcPr>
            <w:tcW w:w="1585" w:type="dxa"/>
          </w:tcPr>
          <w:p w14:paraId="672392B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5AC16840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2AFE14AF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CE77EC6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131.</w:t>
            </w:r>
          </w:p>
        </w:tc>
        <w:tc>
          <w:tcPr>
            <w:tcW w:w="3294" w:type="dxa"/>
            <w:shd w:val="clear" w:color="auto" w:fill="auto"/>
          </w:tcPr>
          <w:p w14:paraId="07F752BE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Płatki kukurydziane </w:t>
            </w:r>
          </w:p>
        </w:tc>
        <w:tc>
          <w:tcPr>
            <w:tcW w:w="961" w:type="dxa"/>
            <w:shd w:val="clear" w:color="auto" w:fill="auto"/>
          </w:tcPr>
          <w:p w14:paraId="362DEA36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1A7EF362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40</w:t>
            </w:r>
          </w:p>
        </w:tc>
        <w:tc>
          <w:tcPr>
            <w:tcW w:w="1585" w:type="dxa"/>
          </w:tcPr>
          <w:p w14:paraId="134BC14F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5C43AAD8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4BB2B330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706C4CD9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132.</w:t>
            </w:r>
          </w:p>
        </w:tc>
        <w:tc>
          <w:tcPr>
            <w:tcW w:w="3294" w:type="dxa"/>
            <w:shd w:val="clear" w:color="auto" w:fill="auto"/>
          </w:tcPr>
          <w:p w14:paraId="05CD016B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Płatki kukurydziane smakowe </w:t>
            </w:r>
          </w:p>
        </w:tc>
        <w:tc>
          <w:tcPr>
            <w:tcW w:w="961" w:type="dxa"/>
            <w:shd w:val="clear" w:color="auto" w:fill="auto"/>
          </w:tcPr>
          <w:p w14:paraId="24BC1E98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5FEE73F3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585" w:type="dxa"/>
          </w:tcPr>
          <w:p w14:paraId="59E31D1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78E03087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78831013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219113ED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133.</w:t>
            </w:r>
          </w:p>
        </w:tc>
        <w:tc>
          <w:tcPr>
            <w:tcW w:w="3294" w:type="dxa"/>
            <w:shd w:val="clear" w:color="auto" w:fill="auto"/>
          </w:tcPr>
          <w:p w14:paraId="55B63C9E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Płatki owsiane 0,5kg</w:t>
            </w:r>
          </w:p>
        </w:tc>
        <w:tc>
          <w:tcPr>
            <w:tcW w:w="961" w:type="dxa"/>
            <w:shd w:val="clear" w:color="auto" w:fill="auto"/>
          </w:tcPr>
          <w:p w14:paraId="4B406B37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015DF374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90</w:t>
            </w:r>
          </w:p>
        </w:tc>
        <w:tc>
          <w:tcPr>
            <w:tcW w:w="1585" w:type="dxa"/>
          </w:tcPr>
          <w:p w14:paraId="0C514DC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2621C4A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4A3988D8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570CAEB0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134.</w:t>
            </w:r>
          </w:p>
        </w:tc>
        <w:tc>
          <w:tcPr>
            <w:tcW w:w="3294" w:type="dxa"/>
            <w:shd w:val="clear" w:color="auto" w:fill="auto"/>
          </w:tcPr>
          <w:p w14:paraId="1C9668E3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Śniadaniowe płatki owsiane 400g</w:t>
            </w:r>
          </w:p>
        </w:tc>
        <w:tc>
          <w:tcPr>
            <w:tcW w:w="961" w:type="dxa"/>
            <w:shd w:val="clear" w:color="auto" w:fill="auto"/>
          </w:tcPr>
          <w:p w14:paraId="514282DD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7FA32D2D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585" w:type="dxa"/>
          </w:tcPr>
          <w:p w14:paraId="32090FD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20B13B38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26EA478F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1C439479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135.</w:t>
            </w:r>
          </w:p>
        </w:tc>
        <w:tc>
          <w:tcPr>
            <w:tcW w:w="3294" w:type="dxa"/>
            <w:shd w:val="clear" w:color="auto" w:fill="auto"/>
          </w:tcPr>
          <w:p w14:paraId="67A39CCD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Płatki ryżowe 400g</w:t>
            </w:r>
          </w:p>
        </w:tc>
        <w:tc>
          <w:tcPr>
            <w:tcW w:w="961" w:type="dxa"/>
            <w:shd w:val="clear" w:color="auto" w:fill="auto"/>
          </w:tcPr>
          <w:p w14:paraId="0AC3632E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04C0951C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55</w:t>
            </w:r>
          </w:p>
        </w:tc>
        <w:tc>
          <w:tcPr>
            <w:tcW w:w="1585" w:type="dxa"/>
          </w:tcPr>
          <w:p w14:paraId="6B250BE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074616E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04E10D04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04C7FB0A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136.</w:t>
            </w:r>
          </w:p>
        </w:tc>
        <w:tc>
          <w:tcPr>
            <w:tcW w:w="3294" w:type="dxa"/>
            <w:shd w:val="clear" w:color="auto" w:fill="auto"/>
          </w:tcPr>
          <w:p w14:paraId="06F66A0E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Popcorn do mikrofali 90g</w:t>
            </w:r>
          </w:p>
        </w:tc>
        <w:tc>
          <w:tcPr>
            <w:tcW w:w="961" w:type="dxa"/>
            <w:shd w:val="clear" w:color="auto" w:fill="auto"/>
          </w:tcPr>
          <w:p w14:paraId="364F5023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1BC21945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585" w:type="dxa"/>
          </w:tcPr>
          <w:p w14:paraId="00503BA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210CD8AC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34B9E77C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48BCFBBD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137.</w:t>
            </w:r>
          </w:p>
        </w:tc>
        <w:tc>
          <w:tcPr>
            <w:tcW w:w="3294" w:type="dxa"/>
            <w:shd w:val="clear" w:color="auto" w:fill="auto"/>
          </w:tcPr>
          <w:p w14:paraId="15125EB9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Pomidory suszone w oleju, masa netto po odsączeniu 380g</w:t>
            </w:r>
          </w:p>
        </w:tc>
        <w:tc>
          <w:tcPr>
            <w:tcW w:w="961" w:type="dxa"/>
            <w:shd w:val="clear" w:color="auto" w:fill="auto"/>
          </w:tcPr>
          <w:p w14:paraId="7CC8A99C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391FADAC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585" w:type="dxa"/>
          </w:tcPr>
          <w:p w14:paraId="0F567DD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0425AF1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1AB5C6BB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5AF23E63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138.</w:t>
            </w:r>
          </w:p>
        </w:tc>
        <w:tc>
          <w:tcPr>
            <w:tcW w:w="3294" w:type="dxa"/>
            <w:shd w:val="clear" w:color="auto" w:fill="auto"/>
          </w:tcPr>
          <w:p w14:paraId="1A503A9A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Proszek do pieczenia 30g</w:t>
            </w:r>
          </w:p>
        </w:tc>
        <w:tc>
          <w:tcPr>
            <w:tcW w:w="961" w:type="dxa"/>
            <w:shd w:val="clear" w:color="auto" w:fill="auto"/>
          </w:tcPr>
          <w:p w14:paraId="12E4E93C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72D45A9E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120</w:t>
            </w:r>
          </w:p>
        </w:tc>
        <w:tc>
          <w:tcPr>
            <w:tcW w:w="1585" w:type="dxa"/>
          </w:tcPr>
          <w:p w14:paraId="57A5459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7A6BF57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22471A6B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4A95B366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139.</w:t>
            </w:r>
          </w:p>
        </w:tc>
        <w:tc>
          <w:tcPr>
            <w:tcW w:w="3294" w:type="dxa"/>
            <w:shd w:val="clear" w:color="auto" w:fill="auto"/>
          </w:tcPr>
          <w:p w14:paraId="6C10241F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Przyprawa do kurczaka 40g</w:t>
            </w:r>
          </w:p>
        </w:tc>
        <w:tc>
          <w:tcPr>
            <w:tcW w:w="961" w:type="dxa"/>
            <w:shd w:val="clear" w:color="auto" w:fill="auto"/>
          </w:tcPr>
          <w:p w14:paraId="4246B1D2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2D20A92C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585" w:type="dxa"/>
          </w:tcPr>
          <w:p w14:paraId="5906B55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7167482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63B2F9A7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1CCD3B3D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140.</w:t>
            </w:r>
          </w:p>
        </w:tc>
        <w:tc>
          <w:tcPr>
            <w:tcW w:w="3294" w:type="dxa"/>
            <w:shd w:val="clear" w:color="auto" w:fill="auto"/>
          </w:tcPr>
          <w:p w14:paraId="086647C3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Przyprawa do piernika 40g</w:t>
            </w:r>
          </w:p>
        </w:tc>
        <w:tc>
          <w:tcPr>
            <w:tcW w:w="961" w:type="dxa"/>
            <w:shd w:val="clear" w:color="auto" w:fill="auto"/>
          </w:tcPr>
          <w:p w14:paraId="56DBCAF2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49058E37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585" w:type="dxa"/>
          </w:tcPr>
          <w:p w14:paraId="752DA7D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738C2D4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78ADF80D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420604B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141.</w:t>
            </w:r>
          </w:p>
        </w:tc>
        <w:tc>
          <w:tcPr>
            <w:tcW w:w="3294" w:type="dxa"/>
            <w:shd w:val="clear" w:color="auto" w:fill="auto"/>
          </w:tcPr>
          <w:p w14:paraId="491B1B46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Przyprawa do ryb 20g</w:t>
            </w:r>
          </w:p>
        </w:tc>
        <w:tc>
          <w:tcPr>
            <w:tcW w:w="961" w:type="dxa"/>
            <w:shd w:val="clear" w:color="auto" w:fill="auto"/>
          </w:tcPr>
          <w:p w14:paraId="2FF23A33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7AAF9456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585" w:type="dxa"/>
          </w:tcPr>
          <w:p w14:paraId="3CDA90F7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27F838F6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3CE3516C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4511FDE3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142.</w:t>
            </w:r>
          </w:p>
        </w:tc>
        <w:tc>
          <w:tcPr>
            <w:tcW w:w="3294" w:type="dxa"/>
            <w:shd w:val="clear" w:color="auto" w:fill="auto"/>
          </w:tcPr>
          <w:p w14:paraId="5E45CE58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Rozmaryn 15g</w:t>
            </w:r>
          </w:p>
        </w:tc>
        <w:tc>
          <w:tcPr>
            <w:tcW w:w="961" w:type="dxa"/>
            <w:shd w:val="clear" w:color="auto" w:fill="auto"/>
          </w:tcPr>
          <w:p w14:paraId="370A00DA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15CF80D7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585" w:type="dxa"/>
          </w:tcPr>
          <w:p w14:paraId="548E832F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7A4B7C0F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30669CEC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77B76D61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143.</w:t>
            </w:r>
          </w:p>
        </w:tc>
        <w:tc>
          <w:tcPr>
            <w:tcW w:w="3294" w:type="dxa"/>
            <w:shd w:val="clear" w:color="auto" w:fill="auto"/>
          </w:tcPr>
          <w:p w14:paraId="52EC1793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Ryż</w:t>
            </w:r>
          </w:p>
        </w:tc>
        <w:tc>
          <w:tcPr>
            <w:tcW w:w="961" w:type="dxa"/>
            <w:shd w:val="clear" w:color="auto" w:fill="auto"/>
          </w:tcPr>
          <w:p w14:paraId="46514DA0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381BCA31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120</w:t>
            </w:r>
          </w:p>
        </w:tc>
        <w:tc>
          <w:tcPr>
            <w:tcW w:w="1585" w:type="dxa"/>
          </w:tcPr>
          <w:p w14:paraId="1D28963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391687D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6375CB49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B9EE4B2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144.</w:t>
            </w:r>
          </w:p>
        </w:tc>
        <w:tc>
          <w:tcPr>
            <w:tcW w:w="3294" w:type="dxa"/>
            <w:shd w:val="clear" w:color="auto" w:fill="auto"/>
          </w:tcPr>
          <w:p w14:paraId="49B86E22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Ryż jaśminowy </w:t>
            </w:r>
          </w:p>
        </w:tc>
        <w:tc>
          <w:tcPr>
            <w:tcW w:w="961" w:type="dxa"/>
            <w:shd w:val="clear" w:color="auto" w:fill="auto"/>
          </w:tcPr>
          <w:p w14:paraId="4365F6BA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39B71862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585" w:type="dxa"/>
          </w:tcPr>
          <w:p w14:paraId="402F472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70C8D3E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6139A329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39049A4B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145.</w:t>
            </w:r>
          </w:p>
        </w:tc>
        <w:tc>
          <w:tcPr>
            <w:tcW w:w="3294" w:type="dxa"/>
            <w:shd w:val="clear" w:color="auto" w:fill="auto"/>
          </w:tcPr>
          <w:p w14:paraId="00A002DF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Czekoladowe jajka z zabawką w środku 20g</w:t>
            </w:r>
          </w:p>
        </w:tc>
        <w:tc>
          <w:tcPr>
            <w:tcW w:w="961" w:type="dxa"/>
            <w:shd w:val="clear" w:color="auto" w:fill="auto"/>
          </w:tcPr>
          <w:p w14:paraId="159ACD67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6EC69839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100</w:t>
            </w:r>
          </w:p>
        </w:tc>
        <w:tc>
          <w:tcPr>
            <w:tcW w:w="1585" w:type="dxa"/>
          </w:tcPr>
          <w:p w14:paraId="53CAA3B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1FF6FC4C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064FB3E0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7B353488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lastRenderedPageBreak/>
              <w:t>146.</w:t>
            </w:r>
          </w:p>
        </w:tc>
        <w:tc>
          <w:tcPr>
            <w:tcW w:w="3294" w:type="dxa"/>
            <w:shd w:val="clear" w:color="auto" w:fill="auto"/>
          </w:tcPr>
          <w:p w14:paraId="432D410A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Małe batoniki z mlecznym nadzieniem, oblane mleczną czekoladą w opakowaniu zbiorczym min. 5 szt. op. 100g.</w:t>
            </w:r>
          </w:p>
        </w:tc>
        <w:tc>
          <w:tcPr>
            <w:tcW w:w="961" w:type="dxa"/>
            <w:shd w:val="clear" w:color="auto" w:fill="auto"/>
          </w:tcPr>
          <w:p w14:paraId="3A24EB62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3566E4C5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500</w:t>
            </w:r>
          </w:p>
        </w:tc>
        <w:tc>
          <w:tcPr>
            <w:tcW w:w="1585" w:type="dxa"/>
          </w:tcPr>
          <w:p w14:paraId="47632F0F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431135F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3BC59AA0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3AB450DF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147.</w:t>
            </w:r>
          </w:p>
        </w:tc>
        <w:tc>
          <w:tcPr>
            <w:tcW w:w="3294" w:type="dxa"/>
            <w:shd w:val="clear" w:color="auto" w:fill="auto"/>
          </w:tcPr>
          <w:p w14:paraId="328F5334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Wielkanocny Baranek Czekoladowy min. 50g</w:t>
            </w:r>
          </w:p>
        </w:tc>
        <w:tc>
          <w:tcPr>
            <w:tcW w:w="961" w:type="dxa"/>
            <w:shd w:val="clear" w:color="auto" w:fill="auto"/>
          </w:tcPr>
          <w:p w14:paraId="3F77C3B6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709C0471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50</w:t>
            </w:r>
          </w:p>
        </w:tc>
        <w:tc>
          <w:tcPr>
            <w:tcW w:w="1585" w:type="dxa"/>
          </w:tcPr>
          <w:p w14:paraId="2C634F66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78E9C8B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137C0557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26C9C212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148.</w:t>
            </w:r>
          </w:p>
        </w:tc>
        <w:tc>
          <w:tcPr>
            <w:tcW w:w="3294" w:type="dxa"/>
            <w:shd w:val="clear" w:color="auto" w:fill="auto"/>
          </w:tcPr>
          <w:p w14:paraId="2526ED21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Wielkanocny Zając czekoladowy min. 50g</w:t>
            </w:r>
          </w:p>
        </w:tc>
        <w:tc>
          <w:tcPr>
            <w:tcW w:w="961" w:type="dxa"/>
            <w:shd w:val="clear" w:color="auto" w:fill="auto"/>
          </w:tcPr>
          <w:p w14:paraId="6163D47E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4DDBC6E1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50</w:t>
            </w:r>
          </w:p>
        </w:tc>
        <w:tc>
          <w:tcPr>
            <w:tcW w:w="1585" w:type="dxa"/>
          </w:tcPr>
          <w:p w14:paraId="03698F2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03A6078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3D53A2D4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17E583AB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149.</w:t>
            </w:r>
          </w:p>
        </w:tc>
        <w:tc>
          <w:tcPr>
            <w:tcW w:w="3294" w:type="dxa"/>
            <w:shd w:val="clear" w:color="auto" w:fill="auto"/>
          </w:tcPr>
          <w:p w14:paraId="5AF8FF47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Wielkanocny Kurczaczek Czekoladowy min 50g</w:t>
            </w:r>
          </w:p>
        </w:tc>
        <w:tc>
          <w:tcPr>
            <w:tcW w:w="961" w:type="dxa"/>
            <w:shd w:val="clear" w:color="auto" w:fill="auto"/>
          </w:tcPr>
          <w:p w14:paraId="1D661D90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7188DDD3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50</w:t>
            </w:r>
          </w:p>
        </w:tc>
        <w:tc>
          <w:tcPr>
            <w:tcW w:w="1585" w:type="dxa"/>
          </w:tcPr>
          <w:p w14:paraId="2AB2D08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28F7967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4EC72AC2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4C9A6BD1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150.</w:t>
            </w:r>
          </w:p>
        </w:tc>
        <w:tc>
          <w:tcPr>
            <w:tcW w:w="3294" w:type="dxa"/>
            <w:shd w:val="clear" w:color="auto" w:fill="auto"/>
          </w:tcPr>
          <w:p w14:paraId="5B2711BB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Czekoladowe, nadziewane jajeczka wielkanocne</w:t>
            </w:r>
          </w:p>
        </w:tc>
        <w:tc>
          <w:tcPr>
            <w:tcW w:w="961" w:type="dxa"/>
            <w:shd w:val="clear" w:color="auto" w:fill="auto"/>
          </w:tcPr>
          <w:p w14:paraId="04E026DA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263F2C99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585" w:type="dxa"/>
          </w:tcPr>
          <w:p w14:paraId="609EB44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43773208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56E08860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49C023C0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151.</w:t>
            </w:r>
          </w:p>
        </w:tc>
        <w:tc>
          <w:tcPr>
            <w:tcW w:w="3294" w:type="dxa"/>
            <w:shd w:val="clear" w:color="auto" w:fill="auto"/>
          </w:tcPr>
          <w:p w14:paraId="6B285D55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Czekoladowy Św. Mikołaj min. 50g</w:t>
            </w:r>
          </w:p>
        </w:tc>
        <w:tc>
          <w:tcPr>
            <w:tcW w:w="961" w:type="dxa"/>
            <w:shd w:val="clear" w:color="auto" w:fill="auto"/>
          </w:tcPr>
          <w:p w14:paraId="069164E4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12D83E98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50</w:t>
            </w:r>
          </w:p>
        </w:tc>
        <w:tc>
          <w:tcPr>
            <w:tcW w:w="1585" w:type="dxa"/>
          </w:tcPr>
          <w:p w14:paraId="0CE616C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7205782F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1CD2FAC7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7EDCBAE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152.</w:t>
            </w:r>
          </w:p>
        </w:tc>
        <w:tc>
          <w:tcPr>
            <w:tcW w:w="3294" w:type="dxa"/>
            <w:shd w:val="clear" w:color="auto" w:fill="auto"/>
          </w:tcPr>
          <w:p w14:paraId="74FAABDE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Chrupiące wafelki z kokosem i całym migdałem w środku - op. zbiorcze min. 150g</w:t>
            </w:r>
          </w:p>
        </w:tc>
        <w:tc>
          <w:tcPr>
            <w:tcW w:w="961" w:type="dxa"/>
            <w:shd w:val="clear" w:color="auto" w:fill="auto"/>
          </w:tcPr>
          <w:p w14:paraId="4FA06B58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5842E702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  <w:tc>
          <w:tcPr>
            <w:tcW w:w="1585" w:type="dxa"/>
          </w:tcPr>
          <w:p w14:paraId="19A521FA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6F153D06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1A28EC98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4EB77D6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153.</w:t>
            </w:r>
          </w:p>
        </w:tc>
        <w:tc>
          <w:tcPr>
            <w:tcW w:w="3294" w:type="dxa"/>
            <w:shd w:val="clear" w:color="auto" w:fill="auto"/>
          </w:tcPr>
          <w:p w14:paraId="38613AE3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Ptasie mleczko 380g różne smaki</w:t>
            </w:r>
          </w:p>
        </w:tc>
        <w:tc>
          <w:tcPr>
            <w:tcW w:w="961" w:type="dxa"/>
            <w:shd w:val="clear" w:color="auto" w:fill="auto"/>
          </w:tcPr>
          <w:p w14:paraId="051CF0C2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424CF13B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  <w:tc>
          <w:tcPr>
            <w:tcW w:w="1585" w:type="dxa"/>
          </w:tcPr>
          <w:p w14:paraId="1CCF4B76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578EBE57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6AE7E087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2F0946A8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154.</w:t>
            </w:r>
          </w:p>
        </w:tc>
        <w:tc>
          <w:tcPr>
            <w:tcW w:w="3294" w:type="dxa"/>
            <w:shd w:val="clear" w:color="auto" w:fill="auto"/>
          </w:tcPr>
          <w:p w14:paraId="11E860CB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Czekolada duża 300g różne smaki</w:t>
            </w:r>
          </w:p>
        </w:tc>
        <w:tc>
          <w:tcPr>
            <w:tcW w:w="961" w:type="dxa"/>
            <w:shd w:val="clear" w:color="auto" w:fill="auto"/>
          </w:tcPr>
          <w:p w14:paraId="1AD60358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1F4B1845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50</w:t>
            </w:r>
          </w:p>
        </w:tc>
        <w:tc>
          <w:tcPr>
            <w:tcW w:w="1585" w:type="dxa"/>
          </w:tcPr>
          <w:p w14:paraId="1EEEC59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491FFAD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384F46D6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5C9D78A1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155.</w:t>
            </w:r>
          </w:p>
        </w:tc>
        <w:tc>
          <w:tcPr>
            <w:tcW w:w="3294" w:type="dxa"/>
            <w:shd w:val="clear" w:color="auto" w:fill="auto"/>
          </w:tcPr>
          <w:p w14:paraId="20298D62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Wafelki przekładane kremem, oblane czekoladą, różne smaki. Pakowane osobno o gramaturze min. 35g, np.. Prince polo</w:t>
            </w:r>
          </w:p>
        </w:tc>
        <w:tc>
          <w:tcPr>
            <w:tcW w:w="961" w:type="dxa"/>
            <w:shd w:val="clear" w:color="auto" w:fill="auto"/>
          </w:tcPr>
          <w:p w14:paraId="7521BAB8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2A05280B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300</w:t>
            </w:r>
          </w:p>
        </w:tc>
        <w:tc>
          <w:tcPr>
            <w:tcW w:w="1585" w:type="dxa"/>
          </w:tcPr>
          <w:p w14:paraId="22DE09EF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3B2FEAC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51EB957B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545D5875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156.</w:t>
            </w:r>
          </w:p>
        </w:tc>
        <w:tc>
          <w:tcPr>
            <w:tcW w:w="3294" w:type="dxa"/>
            <w:shd w:val="clear" w:color="auto" w:fill="auto"/>
          </w:tcPr>
          <w:p w14:paraId="1C175CBE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Wafelki przekładane kremem, różne smaki. Pakowane osobno o gramaturze min. 25g</w:t>
            </w:r>
          </w:p>
        </w:tc>
        <w:tc>
          <w:tcPr>
            <w:tcW w:w="961" w:type="dxa"/>
            <w:shd w:val="clear" w:color="auto" w:fill="auto"/>
          </w:tcPr>
          <w:p w14:paraId="474DAF81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0A52B079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300</w:t>
            </w:r>
          </w:p>
        </w:tc>
        <w:tc>
          <w:tcPr>
            <w:tcW w:w="1585" w:type="dxa"/>
          </w:tcPr>
          <w:p w14:paraId="2148C5CF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7FD9645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51CB2A7F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55D25FEE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157.</w:t>
            </w:r>
          </w:p>
        </w:tc>
        <w:tc>
          <w:tcPr>
            <w:tcW w:w="3294" w:type="dxa"/>
            <w:shd w:val="clear" w:color="auto" w:fill="auto"/>
          </w:tcPr>
          <w:p w14:paraId="02B71BE9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Słonecznik</w:t>
            </w:r>
          </w:p>
        </w:tc>
        <w:tc>
          <w:tcPr>
            <w:tcW w:w="961" w:type="dxa"/>
            <w:shd w:val="clear" w:color="auto" w:fill="auto"/>
          </w:tcPr>
          <w:p w14:paraId="45B66314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0103E145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</w:t>
            </w:r>
          </w:p>
        </w:tc>
        <w:tc>
          <w:tcPr>
            <w:tcW w:w="1585" w:type="dxa"/>
          </w:tcPr>
          <w:p w14:paraId="0CE5C6DF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660B125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5F49A220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7A2A2399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158.</w:t>
            </w:r>
          </w:p>
        </w:tc>
        <w:tc>
          <w:tcPr>
            <w:tcW w:w="3294" w:type="dxa"/>
            <w:shd w:val="clear" w:color="auto" w:fill="auto"/>
          </w:tcPr>
          <w:p w14:paraId="3DA4A024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Soczek owocowy z rurką 200ml</w:t>
            </w:r>
          </w:p>
        </w:tc>
        <w:tc>
          <w:tcPr>
            <w:tcW w:w="961" w:type="dxa"/>
            <w:shd w:val="clear" w:color="auto" w:fill="auto"/>
          </w:tcPr>
          <w:p w14:paraId="6FA04CC8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73AE8E56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80</w:t>
            </w:r>
          </w:p>
        </w:tc>
        <w:tc>
          <w:tcPr>
            <w:tcW w:w="1585" w:type="dxa"/>
          </w:tcPr>
          <w:p w14:paraId="0A9778D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7003DD3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693E53A4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26DD933F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159.</w:t>
            </w:r>
          </w:p>
        </w:tc>
        <w:tc>
          <w:tcPr>
            <w:tcW w:w="3294" w:type="dxa"/>
            <w:shd w:val="clear" w:color="auto" w:fill="auto"/>
          </w:tcPr>
          <w:p w14:paraId="1D66A7C3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Soczewica czerwona </w:t>
            </w:r>
          </w:p>
        </w:tc>
        <w:tc>
          <w:tcPr>
            <w:tcW w:w="961" w:type="dxa"/>
            <w:shd w:val="clear" w:color="auto" w:fill="auto"/>
          </w:tcPr>
          <w:p w14:paraId="063EAF72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2DDD6675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75</w:t>
            </w:r>
          </w:p>
        </w:tc>
        <w:tc>
          <w:tcPr>
            <w:tcW w:w="1585" w:type="dxa"/>
          </w:tcPr>
          <w:p w14:paraId="21B0594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055D597A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6D4F6D37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171BAEDF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160.</w:t>
            </w:r>
          </w:p>
        </w:tc>
        <w:tc>
          <w:tcPr>
            <w:tcW w:w="3294" w:type="dxa"/>
            <w:shd w:val="clear" w:color="auto" w:fill="auto"/>
          </w:tcPr>
          <w:p w14:paraId="1C1050E5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Soda oczyszczona 70g</w:t>
            </w:r>
          </w:p>
        </w:tc>
        <w:tc>
          <w:tcPr>
            <w:tcW w:w="961" w:type="dxa"/>
            <w:shd w:val="clear" w:color="auto" w:fill="auto"/>
          </w:tcPr>
          <w:p w14:paraId="38FC174A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3A165144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36</w:t>
            </w:r>
          </w:p>
        </w:tc>
        <w:tc>
          <w:tcPr>
            <w:tcW w:w="1585" w:type="dxa"/>
          </w:tcPr>
          <w:p w14:paraId="05388050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639F320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2BBEF214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1B1DD10B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161.</w:t>
            </w:r>
          </w:p>
        </w:tc>
        <w:tc>
          <w:tcPr>
            <w:tcW w:w="3294" w:type="dxa"/>
            <w:shd w:val="clear" w:color="auto" w:fill="auto"/>
          </w:tcPr>
          <w:p w14:paraId="61E9426D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Sok 1 l w kartonie</w:t>
            </w:r>
          </w:p>
        </w:tc>
        <w:tc>
          <w:tcPr>
            <w:tcW w:w="961" w:type="dxa"/>
            <w:shd w:val="clear" w:color="auto" w:fill="auto"/>
          </w:tcPr>
          <w:p w14:paraId="4CA6289D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1D70E0C9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300</w:t>
            </w:r>
          </w:p>
        </w:tc>
        <w:tc>
          <w:tcPr>
            <w:tcW w:w="1585" w:type="dxa"/>
          </w:tcPr>
          <w:p w14:paraId="0E6C390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68D4188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7855E20C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5759B1B8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162.</w:t>
            </w:r>
          </w:p>
        </w:tc>
        <w:tc>
          <w:tcPr>
            <w:tcW w:w="3294" w:type="dxa"/>
            <w:shd w:val="clear" w:color="auto" w:fill="auto"/>
          </w:tcPr>
          <w:p w14:paraId="2703D27C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Sos sojowy 150ml</w:t>
            </w:r>
          </w:p>
        </w:tc>
        <w:tc>
          <w:tcPr>
            <w:tcW w:w="961" w:type="dxa"/>
            <w:shd w:val="clear" w:color="auto" w:fill="auto"/>
          </w:tcPr>
          <w:p w14:paraId="58AEB570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41737416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70</w:t>
            </w:r>
          </w:p>
        </w:tc>
        <w:tc>
          <w:tcPr>
            <w:tcW w:w="1585" w:type="dxa"/>
          </w:tcPr>
          <w:p w14:paraId="0539472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016AC6B6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3A705828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11CDCD77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163.</w:t>
            </w:r>
          </w:p>
        </w:tc>
        <w:tc>
          <w:tcPr>
            <w:tcW w:w="3294" w:type="dxa"/>
            <w:shd w:val="clear" w:color="auto" w:fill="auto"/>
          </w:tcPr>
          <w:p w14:paraId="1F500ADA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Sól </w:t>
            </w:r>
          </w:p>
        </w:tc>
        <w:tc>
          <w:tcPr>
            <w:tcW w:w="961" w:type="dxa"/>
            <w:shd w:val="clear" w:color="auto" w:fill="auto"/>
          </w:tcPr>
          <w:p w14:paraId="5CBCFEA6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04" w:type="dxa"/>
            <w:shd w:val="clear" w:color="auto" w:fill="auto"/>
          </w:tcPr>
          <w:p w14:paraId="5981FBA6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140</w:t>
            </w:r>
          </w:p>
        </w:tc>
        <w:tc>
          <w:tcPr>
            <w:tcW w:w="1585" w:type="dxa"/>
          </w:tcPr>
          <w:p w14:paraId="6A9FE4DF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131C297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468BCAE5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02F2D5C5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164.</w:t>
            </w:r>
          </w:p>
        </w:tc>
        <w:tc>
          <w:tcPr>
            <w:tcW w:w="3294" w:type="dxa"/>
            <w:shd w:val="clear" w:color="auto" w:fill="auto"/>
          </w:tcPr>
          <w:p w14:paraId="38FF94DF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Sucharki 290g</w:t>
            </w:r>
          </w:p>
        </w:tc>
        <w:tc>
          <w:tcPr>
            <w:tcW w:w="961" w:type="dxa"/>
            <w:shd w:val="clear" w:color="auto" w:fill="auto"/>
          </w:tcPr>
          <w:p w14:paraId="3FFF1298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37792B0F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12</w:t>
            </w:r>
          </w:p>
        </w:tc>
        <w:tc>
          <w:tcPr>
            <w:tcW w:w="1585" w:type="dxa"/>
          </w:tcPr>
          <w:p w14:paraId="3E75B01F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43F26EA7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785EDFB9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7BF37EF1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165.</w:t>
            </w:r>
          </w:p>
        </w:tc>
        <w:tc>
          <w:tcPr>
            <w:tcW w:w="3294" w:type="dxa"/>
            <w:shd w:val="clear" w:color="auto" w:fill="auto"/>
          </w:tcPr>
          <w:p w14:paraId="4759D5E4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Susz owocowy 0,25kg</w:t>
            </w:r>
          </w:p>
        </w:tc>
        <w:tc>
          <w:tcPr>
            <w:tcW w:w="961" w:type="dxa"/>
            <w:shd w:val="clear" w:color="auto" w:fill="auto"/>
          </w:tcPr>
          <w:p w14:paraId="5C6F6CDC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39B01661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585" w:type="dxa"/>
          </w:tcPr>
          <w:p w14:paraId="335754A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3856E368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67272ABD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AB9BF5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166.</w:t>
            </w:r>
          </w:p>
        </w:tc>
        <w:tc>
          <w:tcPr>
            <w:tcW w:w="3294" w:type="dxa"/>
            <w:shd w:val="clear" w:color="auto" w:fill="auto"/>
          </w:tcPr>
          <w:p w14:paraId="72EDF4EB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Szpinak świeży baby op. 0,25kg</w:t>
            </w:r>
          </w:p>
        </w:tc>
        <w:tc>
          <w:tcPr>
            <w:tcW w:w="961" w:type="dxa"/>
            <w:shd w:val="clear" w:color="auto" w:fill="auto"/>
          </w:tcPr>
          <w:p w14:paraId="2DD9E1CB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1AB7FD7E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585" w:type="dxa"/>
          </w:tcPr>
          <w:p w14:paraId="1F848EF6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3B6D321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55FD17F1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49F9011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167.</w:t>
            </w:r>
          </w:p>
        </w:tc>
        <w:tc>
          <w:tcPr>
            <w:tcW w:w="3294" w:type="dxa"/>
            <w:shd w:val="clear" w:color="auto" w:fill="auto"/>
          </w:tcPr>
          <w:p w14:paraId="5866BC3C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Tymianek op. 15g</w:t>
            </w:r>
          </w:p>
        </w:tc>
        <w:tc>
          <w:tcPr>
            <w:tcW w:w="961" w:type="dxa"/>
            <w:shd w:val="clear" w:color="auto" w:fill="auto"/>
          </w:tcPr>
          <w:p w14:paraId="78501E63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34AABEF1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25</w:t>
            </w:r>
          </w:p>
        </w:tc>
        <w:tc>
          <w:tcPr>
            <w:tcW w:w="1585" w:type="dxa"/>
          </w:tcPr>
          <w:p w14:paraId="156BEA8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68105797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283B26B4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98C5B7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168.</w:t>
            </w:r>
          </w:p>
        </w:tc>
        <w:tc>
          <w:tcPr>
            <w:tcW w:w="3294" w:type="dxa"/>
            <w:shd w:val="clear" w:color="auto" w:fill="auto"/>
          </w:tcPr>
          <w:p w14:paraId="489D685A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Wafle ryżowe naturalne op, 130g</w:t>
            </w:r>
          </w:p>
        </w:tc>
        <w:tc>
          <w:tcPr>
            <w:tcW w:w="961" w:type="dxa"/>
            <w:shd w:val="clear" w:color="auto" w:fill="auto"/>
          </w:tcPr>
          <w:p w14:paraId="59B91E29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2DC6E017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585" w:type="dxa"/>
          </w:tcPr>
          <w:p w14:paraId="418F99F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3D134B4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200E78C7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0048874F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169.</w:t>
            </w:r>
          </w:p>
        </w:tc>
        <w:tc>
          <w:tcPr>
            <w:tcW w:w="3294" w:type="dxa"/>
            <w:shd w:val="clear" w:color="auto" w:fill="auto"/>
          </w:tcPr>
          <w:p w14:paraId="797B92D9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Wiórki kokosowe 100g</w:t>
            </w:r>
          </w:p>
        </w:tc>
        <w:tc>
          <w:tcPr>
            <w:tcW w:w="961" w:type="dxa"/>
            <w:shd w:val="clear" w:color="auto" w:fill="auto"/>
          </w:tcPr>
          <w:p w14:paraId="14BD9508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480B220E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50</w:t>
            </w:r>
          </w:p>
        </w:tc>
        <w:tc>
          <w:tcPr>
            <w:tcW w:w="1585" w:type="dxa"/>
          </w:tcPr>
          <w:p w14:paraId="6E265E3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50F9F3E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1FD2CB25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63C22F0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170.</w:t>
            </w:r>
          </w:p>
        </w:tc>
        <w:tc>
          <w:tcPr>
            <w:tcW w:w="3294" w:type="dxa"/>
            <w:shd w:val="clear" w:color="auto" w:fill="auto"/>
          </w:tcPr>
          <w:p w14:paraId="2C153751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Woda mineralna gazowana 1,5 l</w:t>
            </w:r>
          </w:p>
        </w:tc>
        <w:tc>
          <w:tcPr>
            <w:tcW w:w="961" w:type="dxa"/>
            <w:shd w:val="clear" w:color="auto" w:fill="auto"/>
          </w:tcPr>
          <w:p w14:paraId="44F7E801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758C5670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  <w:tc>
          <w:tcPr>
            <w:tcW w:w="1585" w:type="dxa"/>
          </w:tcPr>
          <w:p w14:paraId="23DCEBF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6D5638E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6220623F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74C80568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171.</w:t>
            </w:r>
          </w:p>
        </w:tc>
        <w:tc>
          <w:tcPr>
            <w:tcW w:w="3294" w:type="dxa"/>
            <w:shd w:val="clear" w:color="auto" w:fill="auto"/>
          </w:tcPr>
          <w:p w14:paraId="3884651C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Woda mineralna niegazowana 1,5 l</w:t>
            </w:r>
          </w:p>
        </w:tc>
        <w:tc>
          <w:tcPr>
            <w:tcW w:w="961" w:type="dxa"/>
            <w:shd w:val="clear" w:color="auto" w:fill="auto"/>
          </w:tcPr>
          <w:p w14:paraId="4A27C69A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72FADD35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  <w:tc>
          <w:tcPr>
            <w:tcW w:w="1585" w:type="dxa"/>
          </w:tcPr>
          <w:p w14:paraId="1D051D3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683F5EB0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53ABBC57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0F6602B3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172.</w:t>
            </w:r>
          </w:p>
        </w:tc>
        <w:tc>
          <w:tcPr>
            <w:tcW w:w="3294" w:type="dxa"/>
            <w:shd w:val="clear" w:color="auto" w:fill="auto"/>
          </w:tcPr>
          <w:p w14:paraId="57825183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Woda niegazowana 330ml (dla dzieci z dziubkiem)</w:t>
            </w:r>
          </w:p>
        </w:tc>
        <w:tc>
          <w:tcPr>
            <w:tcW w:w="961" w:type="dxa"/>
            <w:shd w:val="clear" w:color="auto" w:fill="auto"/>
          </w:tcPr>
          <w:p w14:paraId="3D7DE92E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22675457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100</w:t>
            </w:r>
          </w:p>
        </w:tc>
        <w:tc>
          <w:tcPr>
            <w:tcW w:w="1585" w:type="dxa"/>
          </w:tcPr>
          <w:p w14:paraId="711B642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42DDD7C7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0A4D7383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7E6547A5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173.</w:t>
            </w:r>
          </w:p>
        </w:tc>
        <w:tc>
          <w:tcPr>
            <w:tcW w:w="3294" w:type="dxa"/>
            <w:shd w:val="clear" w:color="auto" w:fill="auto"/>
          </w:tcPr>
          <w:p w14:paraId="0E7A7051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Ziele angielskie 15g</w:t>
            </w:r>
          </w:p>
        </w:tc>
        <w:tc>
          <w:tcPr>
            <w:tcW w:w="961" w:type="dxa"/>
            <w:shd w:val="clear" w:color="auto" w:fill="auto"/>
          </w:tcPr>
          <w:p w14:paraId="0A339225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777A4A30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120</w:t>
            </w:r>
          </w:p>
        </w:tc>
        <w:tc>
          <w:tcPr>
            <w:tcW w:w="1585" w:type="dxa"/>
          </w:tcPr>
          <w:p w14:paraId="297D0ED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3DAF549A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6C501320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58551AB7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174.</w:t>
            </w:r>
          </w:p>
        </w:tc>
        <w:tc>
          <w:tcPr>
            <w:tcW w:w="3294" w:type="dxa"/>
            <w:shd w:val="clear" w:color="auto" w:fill="auto"/>
          </w:tcPr>
          <w:p w14:paraId="53EECC2D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Zioła prowansalskie op. 20</w:t>
            </w:r>
          </w:p>
        </w:tc>
        <w:tc>
          <w:tcPr>
            <w:tcW w:w="961" w:type="dxa"/>
            <w:shd w:val="clear" w:color="auto" w:fill="auto"/>
          </w:tcPr>
          <w:p w14:paraId="0B1BB131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40696C48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30</w:t>
            </w:r>
          </w:p>
        </w:tc>
        <w:tc>
          <w:tcPr>
            <w:tcW w:w="1585" w:type="dxa"/>
          </w:tcPr>
          <w:p w14:paraId="276BEAF0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7220B86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17D4BCA9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56FA9142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175.</w:t>
            </w:r>
          </w:p>
        </w:tc>
        <w:tc>
          <w:tcPr>
            <w:tcW w:w="3294" w:type="dxa"/>
            <w:shd w:val="clear" w:color="auto" w:fill="auto"/>
          </w:tcPr>
          <w:p w14:paraId="65A37AB3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Żelatyna 20g</w:t>
            </w:r>
          </w:p>
        </w:tc>
        <w:tc>
          <w:tcPr>
            <w:tcW w:w="961" w:type="dxa"/>
            <w:shd w:val="clear" w:color="auto" w:fill="auto"/>
          </w:tcPr>
          <w:p w14:paraId="4BA70A2E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623E68CA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600</w:t>
            </w:r>
          </w:p>
        </w:tc>
        <w:tc>
          <w:tcPr>
            <w:tcW w:w="1585" w:type="dxa"/>
          </w:tcPr>
          <w:p w14:paraId="0F4704AC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328AF48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54A6FA58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57566766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176.</w:t>
            </w:r>
          </w:p>
        </w:tc>
        <w:tc>
          <w:tcPr>
            <w:tcW w:w="3294" w:type="dxa"/>
            <w:shd w:val="clear" w:color="auto" w:fill="auto"/>
          </w:tcPr>
          <w:p w14:paraId="28C9A340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Żurek 0,5l</w:t>
            </w:r>
          </w:p>
        </w:tc>
        <w:tc>
          <w:tcPr>
            <w:tcW w:w="961" w:type="dxa"/>
            <w:shd w:val="clear" w:color="auto" w:fill="auto"/>
          </w:tcPr>
          <w:p w14:paraId="5A889701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4515E983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120</w:t>
            </w:r>
          </w:p>
        </w:tc>
        <w:tc>
          <w:tcPr>
            <w:tcW w:w="1585" w:type="dxa"/>
          </w:tcPr>
          <w:p w14:paraId="74AC32DC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0D280DD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03DBF758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24DEDFA2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177.</w:t>
            </w:r>
          </w:p>
        </w:tc>
        <w:tc>
          <w:tcPr>
            <w:tcW w:w="3294" w:type="dxa"/>
            <w:shd w:val="clear" w:color="auto" w:fill="auto"/>
          </w:tcPr>
          <w:p w14:paraId="1535FF47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Sok 100% owocowo-warzywny 300ml bez dodatku cukru. Odpowiedni dla dzieci pow. 5 miesiąca życia. Różne smaki</w:t>
            </w:r>
          </w:p>
        </w:tc>
        <w:tc>
          <w:tcPr>
            <w:tcW w:w="961" w:type="dxa"/>
            <w:shd w:val="clear" w:color="auto" w:fill="auto"/>
          </w:tcPr>
          <w:p w14:paraId="538F0DD3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321238FC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300</w:t>
            </w:r>
          </w:p>
        </w:tc>
        <w:tc>
          <w:tcPr>
            <w:tcW w:w="1585" w:type="dxa"/>
          </w:tcPr>
          <w:p w14:paraId="0020F38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0B2ACBE0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05C9C171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28AC97D8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178.</w:t>
            </w:r>
          </w:p>
        </w:tc>
        <w:tc>
          <w:tcPr>
            <w:tcW w:w="3294" w:type="dxa"/>
            <w:shd w:val="clear" w:color="auto" w:fill="auto"/>
          </w:tcPr>
          <w:p w14:paraId="0049FC7D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Sok 100% owocowo-warzywny 300ml bez dodatku cukru. Odpowiedni dla dzieci po 4 miesiąca życia. Różne smaki</w:t>
            </w:r>
          </w:p>
        </w:tc>
        <w:tc>
          <w:tcPr>
            <w:tcW w:w="961" w:type="dxa"/>
            <w:shd w:val="clear" w:color="auto" w:fill="auto"/>
          </w:tcPr>
          <w:p w14:paraId="3167EAC7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shd w:val="clear" w:color="auto" w:fill="auto"/>
          </w:tcPr>
          <w:p w14:paraId="7AA6A3F1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100</w:t>
            </w:r>
          </w:p>
        </w:tc>
        <w:tc>
          <w:tcPr>
            <w:tcW w:w="1585" w:type="dxa"/>
          </w:tcPr>
          <w:p w14:paraId="65EC3FFF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336005C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56C6DAD2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280EB6FD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179.</w:t>
            </w:r>
          </w:p>
        </w:tc>
        <w:tc>
          <w:tcPr>
            <w:tcW w:w="3294" w:type="dxa"/>
            <w:shd w:val="clear" w:color="auto" w:fill="auto"/>
          </w:tcPr>
          <w:p w14:paraId="578EBE75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Mleko modyfikowane początkowe dla niemowląt, op. 350g</w:t>
            </w:r>
          </w:p>
        </w:tc>
        <w:tc>
          <w:tcPr>
            <w:tcW w:w="961" w:type="dxa"/>
            <w:shd w:val="clear" w:color="auto" w:fill="auto"/>
          </w:tcPr>
          <w:p w14:paraId="1A2D7156" w14:textId="77777777" w:rsidR="0049336F" w:rsidRPr="0049336F" w:rsidRDefault="0049336F" w:rsidP="0049336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5C61BA1F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350</w:t>
            </w:r>
          </w:p>
        </w:tc>
        <w:tc>
          <w:tcPr>
            <w:tcW w:w="1585" w:type="dxa"/>
          </w:tcPr>
          <w:p w14:paraId="2C2E14D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7EE29DA6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7064CE4B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25C58B53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lastRenderedPageBreak/>
              <w:t>180.</w:t>
            </w:r>
          </w:p>
        </w:tc>
        <w:tc>
          <w:tcPr>
            <w:tcW w:w="3294" w:type="dxa"/>
            <w:shd w:val="clear" w:color="auto" w:fill="auto"/>
          </w:tcPr>
          <w:p w14:paraId="267EAB3F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Mleko modyfikowane pow. 6 m-ca życia, op. 350g</w:t>
            </w:r>
          </w:p>
        </w:tc>
        <w:tc>
          <w:tcPr>
            <w:tcW w:w="961" w:type="dxa"/>
            <w:shd w:val="clear" w:color="auto" w:fill="auto"/>
          </w:tcPr>
          <w:p w14:paraId="647C5D49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1213ABB7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350</w:t>
            </w:r>
          </w:p>
        </w:tc>
        <w:tc>
          <w:tcPr>
            <w:tcW w:w="1585" w:type="dxa"/>
          </w:tcPr>
          <w:p w14:paraId="17AF381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38069A9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50A17875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64B0BBB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181.</w:t>
            </w:r>
          </w:p>
        </w:tc>
        <w:tc>
          <w:tcPr>
            <w:tcW w:w="3294" w:type="dxa"/>
            <w:shd w:val="clear" w:color="auto" w:fill="auto"/>
          </w:tcPr>
          <w:p w14:paraId="680DE1C5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Kaszka mleczno-ryżowa, smaki owocowe. Odpowiednia dla dzieci po 4 miesiącu życia op. 230g. Produkt bezglutenowy</w:t>
            </w:r>
          </w:p>
        </w:tc>
        <w:tc>
          <w:tcPr>
            <w:tcW w:w="961" w:type="dxa"/>
            <w:shd w:val="clear" w:color="auto" w:fill="auto"/>
          </w:tcPr>
          <w:p w14:paraId="779B1E6D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14EB2FF7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300</w:t>
            </w:r>
          </w:p>
        </w:tc>
        <w:tc>
          <w:tcPr>
            <w:tcW w:w="1585" w:type="dxa"/>
          </w:tcPr>
          <w:p w14:paraId="1D9BCDA8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7D2D5EF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34DA06BB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5D970009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182.</w:t>
            </w:r>
          </w:p>
        </w:tc>
        <w:tc>
          <w:tcPr>
            <w:tcW w:w="3294" w:type="dxa"/>
            <w:shd w:val="clear" w:color="auto" w:fill="auto"/>
          </w:tcPr>
          <w:p w14:paraId="04E949D1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Kaszka ryżowa, smaki owocowe, op. 180g. Odpowiednia dla dzieci pow. 4 miesiąca życia. Produkt bez mleka i glutenu</w:t>
            </w:r>
          </w:p>
        </w:tc>
        <w:tc>
          <w:tcPr>
            <w:tcW w:w="961" w:type="dxa"/>
            <w:shd w:val="clear" w:color="auto" w:fill="auto"/>
          </w:tcPr>
          <w:p w14:paraId="04C183A9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0EE4AEBC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300</w:t>
            </w:r>
          </w:p>
        </w:tc>
        <w:tc>
          <w:tcPr>
            <w:tcW w:w="1585" w:type="dxa"/>
          </w:tcPr>
          <w:p w14:paraId="7610089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6026355C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29EB4C88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2B40F486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183.</w:t>
            </w:r>
          </w:p>
        </w:tc>
        <w:tc>
          <w:tcPr>
            <w:tcW w:w="3294" w:type="dxa"/>
            <w:shd w:val="clear" w:color="auto" w:fill="auto"/>
          </w:tcPr>
          <w:p w14:paraId="75F1822E" w14:textId="77777777" w:rsidR="0049336F" w:rsidRPr="0049336F" w:rsidRDefault="0049336F" w:rsidP="0049336F">
            <w:pPr>
              <w:spacing w:after="8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Kleik ryżowy po 4 m-cu, op. 160g. Produkt bezglutenowy bez dodatku cukru</w:t>
            </w:r>
          </w:p>
        </w:tc>
        <w:tc>
          <w:tcPr>
            <w:tcW w:w="961" w:type="dxa"/>
            <w:shd w:val="clear" w:color="auto" w:fill="auto"/>
          </w:tcPr>
          <w:p w14:paraId="4D1C262E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904" w:type="dxa"/>
            <w:shd w:val="clear" w:color="auto" w:fill="auto"/>
          </w:tcPr>
          <w:p w14:paraId="4BF19C22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1300</w:t>
            </w:r>
          </w:p>
        </w:tc>
        <w:tc>
          <w:tcPr>
            <w:tcW w:w="1585" w:type="dxa"/>
          </w:tcPr>
          <w:p w14:paraId="0EFFB3FF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02A909D8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43FC4C24" w14:textId="77777777" w:rsidTr="008C7169">
        <w:trPr>
          <w:trHeight w:val="20"/>
        </w:trPr>
        <w:tc>
          <w:tcPr>
            <w:tcW w:w="812" w:type="dxa"/>
            <w:shd w:val="clear" w:color="auto" w:fill="auto"/>
            <w:noWrap/>
            <w:vAlign w:val="bottom"/>
          </w:tcPr>
          <w:p w14:paraId="42E3C591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184</w:t>
            </w:r>
          </w:p>
        </w:tc>
        <w:tc>
          <w:tcPr>
            <w:tcW w:w="3294" w:type="dxa"/>
            <w:shd w:val="clear" w:color="auto" w:fill="auto"/>
          </w:tcPr>
          <w:p w14:paraId="371F1315" w14:textId="77777777" w:rsidR="0049336F" w:rsidRPr="0049336F" w:rsidRDefault="0049336F" w:rsidP="0049336F">
            <w:pPr>
              <w:spacing w:after="0" w:line="240" w:lineRule="auto"/>
              <w:ind w:left="10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Kremy lub przeciery owocowe w słoiczku o gramaturze min.125g. Bez substancji konserwujących i barwników.</w:t>
            </w:r>
          </w:p>
          <w:p w14:paraId="3E2BEA71" w14:textId="77777777" w:rsidR="0049336F" w:rsidRPr="0049336F" w:rsidRDefault="0049336F" w:rsidP="0049336F">
            <w:pPr>
              <w:spacing w:after="0" w:line="240" w:lineRule="auto"/>
              <w:ind w:left="105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 Odpowiednie dla dzieci pow. 4 miesiąca życia</w:t>
            </w:r>
          </w:p>
        </w:tc>
        <w:tc>
          <w:tcPr>
            <w:tcW w:w="961" w:type="dxa"/>
            <w:shd w:val="clear" w:color="auto" w:fill="auto"/>
          </w:tcPr>
          <w:p w14:paraId="35CDB46A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szt. </w:t>
            </w:r>
          </w:p>
        </w:tc>
        <w:tc>
          <w:tcPr>
            <w:tcW w:w="904" w:type="dxa"/>
            <w:shd w:val="clear" w:color="auto" w:fill="auto"/>
          </w:tcPr>
          <w:p w14:paraId="2F8F054D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500</w:t>
            </w:r>
          </w:p>
        </w:tc>
        <w:tc>
          <w:tcPr>
            <w:tcW w:w="1585" w:type="dxa"/>
          </w:tcPr>
          <w:p w14:paraId="1CCB16B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3632553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000E7278" w14:textId="77777777" w:rsidTr="008C7169">
        <w:trPr>
          <w:trHeight w:val="20"/>
        </w:trPr>
        <w:tc>
          <w:tcPr>
            <w:tcW w:w="7556" w:type="dxa"/>
            <w:gridSpan w:val="5"/>
            <w:shd w:val="clear" w:color="auto" w:fill="auto"/>
            <w:noWrap/>
            <w:vAlign w:val="bottom"/>
          </w:tcPr>
          <w:p w14:paraId="4101D227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DE7EA2C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Wartość ogółem: </w:t>
            </w:r>
          </w:p>
        </w:tc>
        <w:tc>
          <w:tcPr>
            <w:tcW w:w="1448" w:type="dxa"/>
          </w:tcPr>
          <w:p w14:paraId="450F892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454A2761" w14:textId="77777777" w:rsidR="0049336F" w:rsidRPr="0049336F" w:rsidRDefault="0049336F" w:rsidP="0049336F">
      <w:pPr>
        <w:spacing w:after="8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Wszystkie produkty spożywcze muszą być wysokiej jakości, bez konserwantów </w:t>
      </w:r>
      <w:r w:rsidRPr="0049336F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  <w:t>i uszkodzeń, z okresami ważności odpowiednimi dla danego asortymentu</w:t>
      </w:r>
    </w:p>
    <w:p w14:paraId="48D5A083" w14:textId="77777777" w:rsidR="0049336F" w:rsidRPr="0049336F" w:rsidRDefault="0049336F" w:rsidP="0049336F">
      <w:pPr>
        <w:suppressAutoHyphens/>
        <w:spacing w:after="80" w:line="240" w:lineRule="auto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>Cena brutto ……………………………………………………………….. zł</w:t>
      </w:r>
    </w:p>
    <w:p w14:paraId="467B94C3" w14:textId="77777777" w:rsidR="0049336F" w:rsidRPr="0049336F" w:rsidRDefault="0049336F" w:rsidP="0049336F">
      <w:pPr>
        <w:suppressAutoHyphens/>
        <w:spacing w:after="80" w:line="240" w:lineRule="auto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</w:pPr>
    </w:p>
    <w:p w14:paraId="0E06C825" w14:textId="77777777" w:rsidR="0049336F" w:rsidRPr="0049336F" w:rsidRDefault="0049336F" w:rsidP="0049336F">
      <w:pPr>
        <w:suppressAutoHyphens/>
        <w:spacing w:after="80" w:line="240" w:lineRule="auto"/>
        <w:rPr>
          <w:rFonts w:ascii="Verdana" w:eastAsia="Times New Roman" w:hAnsi="Verdana" w:cs="Arial"/>
          <w:b/>
          <w:kern w:val="0"/>
          <w:sz w:val="18"/>
          <w:szCs w:val="18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>słownie cena brutto ……………………………………………………………..</w:t>
      </w:r>
      <w:r w:rsidRPr="0049336F">
        <w:rPr>
          <w:rFonts w:ascii="Verdana" w:eastAsia="Times New Roman" w:hAnsi="Verdana" w:cs="Arial"/>
          <w:b/>
          <w:kern w:val="0"/>
          <w:sz w:val="18"/>
          <w:szCs w:val="18"/>
          <w:lang w:eastAsia="pl-PL"/>
          <w14:ligatures w14:val="none"/>
        </w:rPr>
        <w:t xml:space="preserve"> zł </w:t>
      </w:r>
    </w:p>
    <w:p w14:paraId="3538FBF9" w14:textId="77777777" w:rsidR="0049336F" w:rsidRPr="0049336F" w:rsidRDefault="0049336F" w:rsidP="0049336F">
      <w:pPr>
        <w:tabs>
          <w:tab w:val="left" w:pos="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20"/>
          <w:kern w:val="0"/>
          <w:sz w:val="16"/>
          <w:szCs w:val="16"/>
          <w:lang w:eastAsia="pl-PL"/>
          <w14:ligatures w14:val="none"/>
        </w:rPr>
      </w:pPr>
    </w:p>
    <w:p w14:paraId="662752B3" w14:textId="77777777" w:rsidR="0049336F" w:rsidRPr="0049336F" w:rsidRDefault="0049336F" w:rsidP="0049336F">
      <w:pPr>
        <w:tabs>
          <w:tab w:val="left" w:pos="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20"/>
          <w:kern w:val="0"/>
          <w:sz w:val="16"/>
          <w:szCs w:val="16"/>
          <w:lang w:eastAsia="pl-PL"/>
          <w14:ligatures w14:val="none"/>
        </w:rPr>
      </w:pPr>
    </w:p>
    <w:tbl>
      <w:tblPr>
        <w:tblW w:w="9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22"/>
        <w:gridCol w:w="6520"/>
      </w:tblGrid>
      <w:tr w:rsidR="0049336F" w:rsidRPr="0049336F" w14:paraId="0397C147" w14:textId="77777777" w:rsidTr="008C7169">
        <w:tc>
          <w:tcPr>
            <w:tcW w:w="2622" w:type="dxa"/>
          </w:tcPr>
          <w:p w14:paraId="0D9C95AA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br w:type="page"/>
            </w:r>
          </w:p>
          <w:p w14:paraId="4B265F2B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6520" w:type="dxa"/>
          </w:tcPr>
          <w:p w14:paraId="1A1DC83E" w14:textId="77777777" w:rsidR="0049336F" w:rsidRPr="0049336F" w:rsidRDefault="0049336F" w:rsidP="0049336F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(podpis wykonawcy)</w:t>
            </w:r>
          </w:p>
        </w:tc>
      </w:tr>
    </w:tbl>
    <w:p w14:paraId="6FDE7098" w14:textId="77777777" w:rsidR="0049336F" w:rsidRPr="0049336F" w:rsidRDefault="0049336F" w:rsidP="0049336F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>Uwaga: dokument należy podpisać kwalifikowanym podpisem elektronicznym lub podpisem zaufanym lub podpisem osobistym.</w:t>
      </w:r>
    </w:p>
    <w:p w14:paraId="43927313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49336F">
        <w:rPr>
          <w:rFonts w:ascii="Calibri" w:eastAsia="Times New Roman" w:hAnsi="Calibri" w:cs="Verdana"/>
          <w:b/>
          <w:bCs/>
          <w:color w:val="000000"/>
          <w:kern w:val="0"/>
          <w:sz w:val="18"/>
          <w:szCs w:val="18"/>
          <w:highlight w:val="yellow"/>
          <w:lang w:eastAsia="pl-PL"/>
          <w14:ligatures w14:val="none"/>
        </w:rPr>
        <w:br w:type="page"/>
      </w: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lastRenderedPageBreak/>
        <w:t>Załącznik nr 3.1.</w:t>
      </w:r>
    </w:p>
    <w:p w14:paraId="6455837B" w14:textId="77777777" w:rsidR="0049336F" w:rsidRPr="0049336F" w:rsidRDefault="0049336F" w:rsidP="0049336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3FA1EEE2" w14:textId="77777777" w:rsidR="0049336F" w:rsidRPr="0049336F" w:rsidRDefault="0049336F" w:rsidP="0049336F">
      <w:pPr>
        <w:keepNext/>
        <w:spacing w:after="0" w:line="240" w:lineRule="auto"/>
        <w:ind w:left="568"/>
        <w:jc w:val="center"/>
        <w:outlineLvl w:val="3"/>
        <w:rPr>
          <w:rFonts w:ascii="Tahoma" w:eastAsia="Times New Roman" w:hAnsi="Tahoma" w:cs="Tahoma"/>
          <w:b/>
          <w:bCs/>
          <w:spacing w:val="20"/>
          <w:kern w:val="0"/>
          <w:sz w:val="20"/>
          <w:szCs w:val="20"/>
          <w:lang w:val="x-none" w:eastAsia="x-none"/>
          <w14:ligatures w14:val="none"/>
        </w:rPr>
      </w:pPr>
      <w:r w:rsidRPr="0049336F">
        <w:rPr>
          <w:rFonts w:ascii="Tahoma" w:eastAsia="Times New Roman" w:hAnsi="Tahoma" w:cs="Tahoma"/>
          <w:b/>
          <w:bCs/>
          <w:spacing w:val="20"/>
          <w:kern w:val="0"/>
          <w:sz w:val="20"/>
          <w:szCs w:val="20"/>
          <w:lang w:val="x-none" w:eastAsia="x-none"/>
          <w14:ligatures w14:val="none"/>
        </w:rPr>
        <w:t>ZESTAWIENIE KOSZTÓW ZADANIA DLA ZADANIA NR 2</w:t>
      </w:r>
    </w:p>
    <w:p w14:paraId="42562ED7" w14:textId="77777777" w:rsidR="0049336F" w:rsidRPr="0049336F" w:rsidRDefault="0049336F" w:rsidP="0049336F">
      <w:pPr>
        <w:keepNext/>
        <w:spacing w:after="0" w:line="240" w:lineRule="auto"/>
        <w:ind w:left="568"/>
        <w:jc w:val="center"/>
        <w:outlineLvl w:val="3"/>
        <w:rPr>
          <w:rFonts w:ascii="Times New Roman" w:eastAsia="Times New Roman" w:hAnsi="Times New Roman" w:cs="Times New Roman"/>
          <w:b/>
          <w:bCs/>
          <w:spacing w:val="20"/>
          <w:kern w:val="0"/>
          <w:lang w:val="x-none" w:eastAsia="x-none"/>
          <w14:ligatures w14:val="none"/>
        </w:rPr>
      </w:pPr>
    </w:p>
    <w:p w14:paraId="7F4FC6AB" w14:textId="77777777" w:rsidR="0049336F" w:rsidRPr="0049336F" w:rsidRDefault="0049336F" w:rsidP="00493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dotyczy: 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 xml:space="preserve">postępowania na </w:t>
      </w:r>
      <w:r w:rsidRPr="0049336F">
        <w:rPr>
          <w:rFonts w:ascii="Times New Roman" w:eastAsia="Times New Roman" w:hAnsi="Times New Roman" w:cs="Times New Roman"/>
          <w:b/>
          <w:kern w:val="0"/>
          <w:lang w:val="x-none" w:eastAsia="x-none"/>
          <w14:ligatures w14:val="none"/>
        </w:rPr>
        <w:t>zamówieni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>e</w:t>
      </w:r>
      <w:r w:rsidRPr="0049336F">
        <w:rPr>
          <w:rFonts w:ascii="Times New Roman" w:eastAsia="Times New Roman" w:hAnsi="Times New Roman" w:cs="Times New Roman"/>
          <w:b/>
          <w:kern w:val="0"/>
          <w:lang w:val="x-none" w:eastAsia="x-none"/>
          <w14:ligatures w14:val="none"/>
        </w:rPr>
        <w:t xml:space="preserve"> publiczn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>e</w:t>
      </w:r>
      <w:r w:rsidRPr="0049336F">
        <w:rPr>
          <w:rFonts w:ascii="Times New Roman" w:eastAsia="Times New Roman" w:hAnsi="Times New Roman" w:cs="Times New Roman"/>
          <w:b/>
          <w:kern w:val="0"/>
          <w:lang w:val="x-none" w:eastAsia="x-none"/>
          <w14:ligatures w14:val="none"/>
        </w:rPr>
        <w:t xml:space="preserve"> prowadzone w trybie podstawowym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 xml:space="preserve"> </w:t>
      </w: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na zadanie p.n.: „Dostawa żywności dla </w:t>
      </w:r>
      <w:r w:rsidRPr="0049336F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Zespołu Placówek Opiekuńczo-Wychowawczych „Dziecięcy Dom” przy ul. Parkowej 2, we Wrocławiu z podziałem na zadania”</w:t>
      </w:r>
    </w:p>
    <w:p w14:paraId="328582C9" w14:textId="77777777" w:rsidR="0049336F" w:rsidRPr="0049336F" w:rsidRDefault="0049336F" w:rsidP="0049336F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CPV –</w:t>
      </w:r>
      <w:hyperlink r:id="rId10" w:history="1">
        <w:r w:rsidRPr="0049336F">
          <w:rPr>
            <w:rFonts w:ascii="Times New Roman" w:eastAsia="Times New Roman" w:hAnsi="Times New Roman" w:cs="Times New Roman"/>
            <w:b/>
            <w:kern w:val="0"/>
            <w:lang w:eastAsia="pl-PL"/>
            <w14:ligatures w14:val="none"/>
          </w:rPr>
          <w:t>03142500-3</w:t>
        </w:r>
      </w:hyperlink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</w:p>
    <w:p w14:paraId="46F72BD1" w14:textId="77777777" w:rsidR="0049336F" w:rsidRPr="0049336F" w:rsidRDefault="0049336F" w:rsidP="0049336F">
      <w:pPr>
        <w:spacing w:after="8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1358BFC1" w14:textId="77777777" w:rsidR="0049336F" w:rsidRPr="0049336F" w:rsidRDefault="0049336F" w:rsidP="0049336F">
      <w:pPr>
        <w:spacing w:after="80" w:line="240" w:lineRule="auto"/>
        <w:jc w:val="both"/>
        <w:rPr>
          <w:rFonts w:ascii="Times New Roman" w:eastAsia="Times New Roman" w:hAnsi="Times New Roman" w:cs="Times New Roman"/>
          <w:spacing w:val="20"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Nazwa Wykonawcy </w:t>
      </w:r>
      <w:r w:rsidRPr="0049336F">
        <w:rPr>
          <w:rFonts w:ascii="Times New Roman" w:eastAsia="Times New Roman" w:hAnsi="Times New Roman" w:cs="Times New Roman"/>
          <w:spacing w:val="20"/>
          <w:kern w:val="0"/>
          <w:lang w:eastAsia="pl-PL"/>
          <w14:ligatures w14:val="none"/>
        </w:rPr>
        <w:t>............................................................................</w:t>
      </w:r>
    </w:p>
    <w:p w14:paraId="4EC105E3" w14:textId="77777777" w:rsidR="0049336F" w:rsidRPr="0049336F" w:rsidRDefault="0049336F" w:rsidP="0049336F">
      <w:pPr>
        <w:spacing w:after="80" w:line="240" w:lineRule="auto"/>
        <w:ind w:left="284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Zadanie nr 2. Dostawa jaj</w:t>
      </w:r>
    </w:p>
    <w:p w14:paraId="5E0BA6D6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"/>
        <w:gridCol w:w="3284"/>
        <w:gridCol w:w="960"/>
        <w:gridCol w:w="902"/>
        <w:gridCol w:w="1583"/>
        <w:gridCol w:w="1445"/>
      </w:tblGrid>
      <w:tr w:rsidR="0049336F" w:rsidRPr="0049336F" w14:paraId="52B0AA0D" w14:textId="77777777" w:rsidTr="008C7169">
        <w:trPr>
          <w:trHeight w:val="288"/>
        </w:trPr>
        <w:tc>
          <w:tcPr>
            <w:tcW w:w="812" w:type="dxa"/>
            <w:shd w:val="clear" w:color="auto" w:fill="auto"/>
            <w:noWrap/>
          </w:tcPr>
          <w:p w14:paraId="000C43A0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L.p.</w:t>
            </w:r>
          </w:p>
        </w:tc>
        <w:tc>
          <w:tcPr>
            <w:tcW w:w="3294" w:type="dxa"/>
            <w:shd w:val="clear" w:color="auto" w:fill="auto"/>
          </w:tcPr>
          <w:p w14:paraId="718B0978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Nazwa towaru</w:t>
            </w:r>
          </w:p>
        </w:tc>
        <w:tc>
          <w:tcPr>
            <w:tcW w:w="961" w:type="dxa"/>
            <w:shd w:val="clear" w:color="auto" w:fill="auto"/>
          </w:tcPr>
          <w:p w14:paraId="7DF73135" w14:textId="77777777" w:rsidR="0049336F" w:rsidRPr="0049336F" w:rsidRDefault="0049336F" w:rsidP="0049336F">
            <w:pPr>
              <w:spacing w:after="80" w:line="240" w:lineRule="auto"/>
              <w:ind w:left="6" w:hanging="1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Jedn. miary</w:t>
            </w:r>
          </w:p>
        </w:tc>
        <w:tc>
          <w:tcPr>
            <w:tcW w:w="904" w:type="dxa"/>
            <w:shd w:val="clear" w:color="auto" w:fill="auto"/>
          </w:tcPr>
          <w:p w14:paraId="0F27CC65" w14:textId="77777777" w:rsidR="0049336F" w:rsidRPr="0049336F" w:rsidRDefault="0049336F" w:rsidP="0049336F">
            <w:pPr>
              <w:spacing w:after="80" w:line="240" w:lineRule="auto"/>
              <w:ind w:left="38" w:hanging="142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Max. ilość</w:t>
            </w:r>
          </w:p>
        </w:tc>
        <w:tc>
          <w:tcPr>
            <w:tcW w:w="1585" w:type="dxa"/>
          </w:tcPr>
          <w:p w14:paraId="04D90833" w14:textId="77777777" w:rsidR="0049336F" w:rsidRPr="0049336F" w:rsidRDefault="0049336F" w:rsidP="0049336F">
            <w:pPr>
              <w:spacing w:after="80" w:line="240" w:lineRule="auto"/>
              <w:ind w:left="126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Cena jednostkowa</w:t>
            </w:r>
          </w:p>
        </w:tc>
        <w:tc>
          <w:tcPr>
            <w:tcW w:w="1448" w:type="dxa"/>
          </w:tcPr>
          <w:p w14:paraId="151C4746" w14:textId="77777777" w:rsidR="0049336F" w:rsidRPr="0049336F" w:rsidRDefault="0049336F" w:rsidP="0049336F">
            <w:pPr>
              <w:spacing w:after="80" w:line="240" w:lineRule="auto"/>
              <w:ind w:left="22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Wartość brutto</w:t>
            </w:r>
          </w:p>
          <w:p w14:paraId="78E70B7D" w14:textId="77777777" w:rsidR="0049336F" w:rsidRPr="0049336F" w:rsidRDefault="0049336F" w:rsidP="0049336F">
            <w:pPr>
              <w:spacing w:after="80" w:line="240" w:lineRule="auto"/>
              <w:ind w:left="22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Kol. 4x kol 5</w:t>
            </w:r>
          </w:p>
        </w:tc>
      </w:tr>
      <w:tr w:rsidR="0049336F" w:rsidRPr="0049336F" w14:paraId="492727BD" w14:textId="77777777" w:rsidTr="008C7169">
        <w:trPr>
          <w:trHeight w:val="207"/>
        </w:trPr>
        <w:tc>
          <w:tcPr>
            <w:tcW w:w="812" w:type="dxa"/>
            <w:shd w:val="clear" w:color="auto" w:fill="auto"/>
            <w:noWrap/>
            <w:vAlign w:val="bottom"/>
          </w:tcPr>
          <w:p w14:paraId="5E78A770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3294" w:type="dxa"/>
            <w:tcBorders>
              <w:bottom w:val="single" w:sz="4" w:space="0" w:color="auto"/>
            </w:tcBorders>
            <w:shd w:val="clear" w:color="auto" w:fill="auto"/>
          </w:tcPr>
          <w:p w14:paraId="55BC510C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961" w:type="dxa"/>
            <w:tcBorders>
              <w:bottom w:val="single" w:sz="4" w:space="0" w:color="auto"/>
            </w:tcBorders>
            <w:shd w:val="clear" w:color="auto" w:fill="auto"/>
          </w:tcPr>
          <w:p w14:paraId="347E1FA3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90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59087BB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1585" w:type="dxa"/>
          </w:tcPr>
          <w:p w14:paraId="74B3F0C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1448" w:type="dxa"/>
          </w:tcPr>
          <w:p w14:paraId="36287542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</w:tr>
      <w:tr w:rsidR="0049336F" w:rsidRPr="0049336F" w14:paraId="7955A8FE" w14:textId="77777777" w:rsidTr="008C7169">
        <w:trPr>
          <w:trHeight w:val="20"/>
        </w:trPr>
        <w:tc>
          <w:tcPr>
            <w:tcW w:w="812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C516D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1.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CC5A7" w14:textId="77777777" w:rsidR="0049336F" w:rsidRPr="0049336F" w:rsidRDefault="0049336F" w:rsidP="0049336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Jaja rozm L, waga powyżej 63g, wolne od GMO</w:t>
            </w:r>
          </w:p>
          <w:p w14:paraId="07773F4F" w14:textId="77777777" w:rsidR="0049336F" w:rsidRPr="0049336F" w:rsidRDefault="0049336F" w:rsidP="0049336F">
            <w:pPr>
              <w:spacing w:after="80" w:line="240" w:lineRule="auto"/>
              <w:ind w:left="105"/>
              <w:jc w:val="both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4708D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E8332" w14:textId="77777777" w:rsidR="0049336F" w:rsidRPr="0049336F" w:rsidRDefault="0049336F" w:rsidP="0049336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8500</w:t>
            </w:r>
          </w:p>
        </w:tc>
        <w:tc>
          <w:tcPr>
            <w:tcW w:w="1585" w:type="dxa"/>
            <w:tcBorders>
              <w:left w:val="single" w:sz="4" w:space="0" w:color="auto"/>
            </w:tcBorders>
          </w:tcPr>
          <w:p w14:paraId="509C1B4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  <w:p w14:paraId="0FCF9EC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  <w:p w14:paraId="2B0A26C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48" w:type="dxa"/>
          </w:tcPr>
          <w:p w14:paraId="3F7EAA3C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6641195F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6A775083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7E58AD38" w14:textId="77777777" w:rsidR="0049336F" w:rsidRPr="0049336F" w:rsidRDefault="0049336F" w:rsidP="0049336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Jajka  winny być bez uszkodzeń, z okresami ważności odpowiednimi dla danego asortymentu. Jaja muszą być poddane naświetleniu UV.</w:t>
      </w:r>
    </w:p>
    <w:p w14:paraId="2AFA324F" w14:textId="77777777" w:rsidR="0049336F" w:rsidRPr="0049336F" w:rsidRDefault="0049336F" w:rsidP="0049336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</w:pPr>
    </w:p>
    <w:p w14:paraId="5B68C901" w14:textId="77777777" w:rsidR="0049336F" w:rsidRPr="0049336F" w:rsidRDefault="0049336F" w:rsidP="0049336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</w:pPr>
    </w:p>
    <w:p w14:paraId="5DF41011" w14:textId="77777777" w:rsidR="0049336F" w:rsidRPr="0049336F" w:rsidRDefault="0049336F" w:rsidP="0049336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>Cena brutto ……………………………………………………………….. zł</w:t>
      </w:r>
    </w:p>
    <w:p w14:paraId="77193ACF" w14:textId="77777777" w:rsidR="0049336F" w:rsidRPr="0049336F" w:rsidRDefault="0049336F" w:rsidP="0049336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</w:pPr>
    </w:p>
    <w:p w14:paraId="1DF200DA" w14:textId="77777777" w:rsidR="0049336F" w:rsidRPr="0049336F" w:rsidRDefault="0049336F" w:rsidP="0049336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 xml:space="preserve">Słownie cena brutto …………………………………………………………….. zł </w:t>
      </w:r>
    </w:p>
    <w:p w14:paraId="6817632A" w14:textId="77777777" w:rsidR="0049336F" w:rsidRPr="0049336F" w:rsidRDefault="0049336F" w:rsidP="0049336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</w:pPr>
    </w:p>
    <w:p w14:paraId="64443665" w14:textId="77777777" w:rsidR="0049336F" w:rsidRPr="0049336F" w:rsidRDefault="0049336F" w:rsidP="0049336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</w:pPr>
    </w:p>
    <w:p w14:paraId="27E7AF5D" w14:textId="77777777" w:rsidR="0049336F" w:rsidRPr="0049336F" w:rsidRDefault="0049336F" w:rsidP="0049336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</w:pPr>
    </w:p>
    <w:p w14:paraId="7E3F411F" w14:textId="77777777" w:rsidR="0049336F" w:rsidRPr="0049336F" w:rsidRDefault="0049336F" w:rsidP="0049336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</w:pPr>
    </w:p>
    <w:p w14:paraId="5BB24742" w14:textId="77777777" w:rsidR="0049336F" w:rsidRPr="0049336F" w:rsidRDefault="0049336F" w:rsidP="004933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</w:p>
    <w:p w14:paraId="616498B3" w14:textId="77777777" w:rsidR="0049336F" w:rsidRPr="0049336F" w:rsidRDefault="0049336F" w:rsidP="0049336F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i/>
          <w:spacing w:val="20"/>
          <w:kern w:val="0"/>
          <w:sz w:val="18"/>
          <w:szCs w:val="18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i/>
          <w:spacing w:val="20"/>
          <w:kern w:val="0"/>
          <w:sz w:val="18"/>
          <w:szCs w:val="18"/>
          <w:lang w:eastAsia="pl-PL"/>
          <w14:ligatures w14:val="none"/>
        </w:rPr>
        <w:t>(podpis wykonawcy)</w:t>
      </w:r>
    </w:p>
    <w:p w14:paraId="6B42F02E" w14:textId="77777777" w:rsidR="0049336F" w:rsidRPr="0049336F" w:rsidRDefault="0049336F" w:rsidP="0049336F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Uwaga: dokument należy podpisać kwalifikowanym podpisem elektronicznym lub podpisem zaufanym lub podpisem osobistym.</w:t>
      </w:r>
    </w:p>
    <w:p w14:paraId="0204F6CC" w14:textId="77777777" w:rsidR="0049336F" w:rsidRPr="0049336F" w:rsidRDefault="0049336F" w:rsidP="0049336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</w:pPr>
    </w:p>
    <w:p w14:paraId="137C9ABF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2E49526E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4DEC038D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72511DE6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2CF4ED0D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4B36E629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142895F4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740D6A0F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41AAB909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4D896436" w14:textId="77777777" w:rsidR="0049336F" w:rsidRPr="0049336F" w:rsidRDefault="0049336F" w:rsidP="0049336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2AD65292" w14:textId="77777777" w:rsidR="0049336F" w:rsidRPr="0049336F" w:rsidRDefault="0049336F" w:rsidP="0049336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7B2A748A" w14:textId="77777777" w:rsidR="0049336F" w:rsidRPr="0049336F" w:rsidRDefault="0049336F" w:rsidP="0049336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26C5D99B" w14:textId="77777777" w:rsidR="0049336F" w:rsidRPr="0049336F" w:rsidRDefault="0049336F" w:rsidP="0049336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0F39D25F" w14:textId="77777777" w:rsidR="0049336F" w:rsidRPr="0049336F" w:rsidRDefault="0049336F" w:rsidP="0049336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38484FCB" w14:textId="77777777" w:rsidR="0049336F" w:rsidRPr="0049336F" w:rsidRDefault="0049336F" w:rsidP="0049336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219541A1" w14:textId="77777777" w:rsidR="0049336F" w:rsidRPr="0049336F" w:rsidRDefault="0049336F" w:rsidP="0049336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lastRenderedPageBreak/>
        <w:t>Załącznik nr 3.2.</w:t>
      </w:r>
    </w:p>
    <w:p w14:paraId="76037E00" w14:textId="77777777" w:rsidR="0049336F" w:rsidRPr="0049336F" w:rsidRDefault="0049336F" w:rsidP="0049336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7F05AEE5" w14:textId="77777777" w:rsidR="0049336F" w:rsidRPr="0049336F" w:rsidRDefault="0049336F" w:rsidP="0049336F">
      <w:pPr>
        <w:keepNext/>
        <w:spacing w:after="0" w:line="240" w:lineRule="auto"/>
        <w:ind w:left="568"/>
        <w:jc w:val="center"/>
        <w:outlineLvl w:val="3"/>
        <w:rPr>
          <w:rFonts w:ascii="Tahoma" w:eastAsia="Times New Roman" w:hAnsi="Tahoma" w:cs="Tahoma"/>
          <w:b/>
          <w:bCs/>
          <w:spacing w:val="20"/>
          <w:kern w:val="0"/>
          <w:sz w:val="20"/>
          <w:szCs w:val="20"/>
          <w:lang w:val="x-none" w:eastAsia="x-none"/>
          <w14:ligatures w14:val="none"/>
        </w:rPr>
      </w:pPr>
      <w:r w:rsidRPr="0049336F">
        <w:rPr>
          <w:rFonts w:ascii="Tahoma" w:eastAsia="Times New Roman" w:hAnsi="Tahoma" w:cs="Tahoma"/>
          <w:b/>
          <w:bCs/>
          <w:spacing w:val="20"/>
          <w:kern w:val="0"/>
          <w:sz w:val="20"/>
          <w:szCs w:val="20"/>
          <w:lang w:val="x-none" w:eastAsia="x-none"/>
          <w14:ligatures w14:val="none"/>
        </w:rPr>
        <w:t>ZESTAWIENIE KOSZTÓW ZADANIA DLA ZADANIA NR 3</w:t>
      </w:r>
    </w:p>
    <w:p w14:paraId="181392C9" w14:textId="77777777" w:rsidR="0049336F" w:rsidRPr="0049336F" w:rsidRDefault="0049336F" w:rsidP="00493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dotyczy: 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 xml:space="preserve">postępowania na </w:t>
      </w:r>
      <w:r w:rsidRPr="0049336F">
        <w:rPr>
          <w:rFonts w:ascii="Times New Roman" w:eastAsia="Times New Roman" w:hAnsi="Times New Roman" w:cs="Times New Roman"/>
          <w:b/>
          <w:kern w:val="0"/>
          <w:lang w:val="x-none" w:eastAsia="x-none"/>
          <w14:ligatures w14:val="none"/>
        </w:rPr>
        <w:t>zamówieni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>e</w:t>
      </w:r>
      <w:r w:rsidRPr="0049336F">
        <w:rPr>
          <w:rFonts w:ascii="Times New Roman" w:eastAsia="Times New Roman" w:hAnsi="Times New Roman" w:cs="Times New Roman"/>
          <w:b/>
          <w:kern w:val="0"/>
          <w:lang w:val="x-none" w:eastAsia="x-none"/>
          <w14:ligatures w14:val="none"/>
        </w:rPr>
        <w:t xml:space="preserve"> publiczn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>e</w:t>
      </w:r>
      <w:r w:rsidRPr="0049336F">
        <w:rPr>
          <w:rFonts w:ascii="Times New Roman" w:eastAsia="Times New Roman" w:hAnsi="Times New Roman" w:cs="Times New Roman"/>
          <w:b/>
          <w:kern w:val="0"/>
          <w:lang w:val="x-none" w:eastAsia="x-none"/>
          <w14:ligatures w14:val="none"/>
        </w:rPr>
        <w:t xml:space="preserve"> prowadzone w trybie podstawowym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 xml:space="preserve"> </w:t>
      </w: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na zadanie p.n.: „Dostawa żywności dla </w:t>
      </w:r>
      <w:r w:rsidRPr="0049336F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Zespołu Placówek Opiekuńczo-Wychowawczych „Dziecięcy Dom” przy ul. Parkowej 2, we Wrocławiu z podziałem na zadania”</w:t>
      </w:r>
    </w:p>
    <w:p w14:paraId="41F2EBC8" w14:textId="77777777" w:rsidR="0049336F" w:rsidRPr="0049336F" w:rsidRDefault="0049336F" w:rsidP="0049336F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CPV –</w:t>
      </w:r>
      <w:r w:rsidRPr="0049336F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15100000-9 </w:t>
      </w:r>
    </w:p>
    <w:p w14:paraId="1F4C2B6E" w14:textId="77777777" w:rsidR="0049336F" w:rsidRPr="0049336F" w:rsidRDefault="0049336F" w:rsidP="0049336F">
      <w:pPr>
        <w:spacing w:after="8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482AD149" w14:textId="77777777" w:rsidR="0049336F" w:rsidRPr="0049336F" w:rsidRDefault="0049336F" w:rsidP="0049336F">
      <w:pPr>
        <w:spacing w:after="80" w:line="240" w:lineRule="auto"/>
        <w:jc w:val="both"/>
        <w:rPr>
          <w:rFonts w:ascii="Times New Roman" w:eastAsia="Times New Roman" w:hAnsi="Times New Roman" w:cs="Times New Roman"/>
          <w:spacing w:val="20"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Nazwa Wykonawcy </w:t>
      </w:r>
      <w:r w:rsidRPr="0049336F">
        <w:rPr>
          <w:rFonts w:ascii="Times New Roman" w:eastAsia="Times New Roman" w:hAnsi="Times New Roman" w:cs="Times New Roman"/>
          <w:spacing w:val="20"/>
          <w:kern w:val="0"/>
          <w:lang w:eastAsia="pl-PL"/>
          <w14:ligatures w14:val="none"/>
        </w:rPr>
        <w:t>............................................................................</w:t>
      </w:r>
    </w:p>
    <w:p w14:paraId="2DABAB72" w14:textId="77777777" w:rsidR="0049336F" w:rsidRPr="0049336F" w:rsidRDefault="0049336F" w:rsidP="0049336F">
      <w:pPr>
        <w:spacing w:after="80" w:line="240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Zadanie nr 3. Dostawa mięsa drobiowego, wieprzowego, wołowego i wyrobów wędliniarskich</w:t>
      </w:r>
    </w:p>
    <w:tbl>
      <w:tblPr>
        <w:tblW w:w="9062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1"/>
        <w:gridCol w:w="3544"/>
        <w:gridCol w:w="875"/>
        <w:gridCol w:w="880"/>
        <w:gridCol w:w="1611"/>
        <w:gridCol w:w="7"/>
        <w:gridCol w:w="1519"/>
      </w:tblGrid>
      <w:tr w:rsidR="0049336F" w:rsidRPr="0049336F" w14:paraId="4B07FB6E" w14:textId="77777777" w:rsidTr="008C7169">
        <w:trPr>
          <w:trHeight w:val="599"/>
        </w:trPr>
        <w:tc>
          <w:tcPr>
            <w:tcW w:w="8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DDD0AA8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L.p.</w:t>
            </w:r>
          </w:p>
        </w:tc>
        <w:tc>
          <w:tcPr>
            <w:tcW w:w="354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EEAB7F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Nazwa towaru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35E028" w14:textId="77777777" w:rsidR="0049336F" w:rsidRPr="0049336F" w:rsidRDefault="0049336F" w:rsidP="0049336F">
            <w:pPr>
              <w:spacing w:after="80" w:line="240" w:lineRule="auto"/>
              <w:ind w:left="568" w:hanging="515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Jedn. m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E54124" w14:textId="77777777" w:rsidR="0049336F" w:rsidRPr="0049336F" w:rsidRDefault="0049336F" w:rsidP="0049336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Max. ilość</w:t>
            </w:r>
          </w:p>
        </w:tc>
        <w:tc>
          <w:tcPr>
            <w:tcW w:w="161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0B70D" w14:textId="77777777" w:rsidR="0049336F" w:rsidRPr="0049336F" w:rsidRDefault="0049336F" w:rsidP="0049336F">
            <w:pPr>
              <w:spacing w:after="80" w:line="240" w:lineRule="auto"/>
              <w:ind w:left="68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Cena jednostkowa  brutto</w:t>
            </w:r>
          </w:p>
        </w:tc>
        <w:tc>
          <w:tcPr>
            <w:tcW w:w="152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B57AC" w14:textId="77777777" w:rsidR="0049336F" w:rsidRPr="0049336F" w:rsidRDefault="0049336F" w:rsidP="0049336F">
            <w:pPr>
              <w:tabs>
                <w:tab w:val="left" w:pos="161"/>
              </w:tabs>
              <w:spacing w:after="80" w:line="240" w:lineRule="auto"/>
              <w:ind w:left="161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Wartość brutto</w:t>
            </w:r>
          </w:p>
          <w:p w14:paraId="61DF352D" w14:textId="77777777" w:rsidR="0049336F" w:rsidRPr="0049336F" w:rsidRDefault="0049336F" w:rsidP="0049336F">
            <w:pPr>
              <w:tabs>
                <w:tab w:val="left" w:pos="161"/>
              </w:tabs>
              <w:spacing w:after="80" w:line="240" w:lineRule="auto"/>
              <w:ind w:left="161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Kol. 4x kol 5</w:t>
            </w:r>
          </w:p>
        </w:tc>
      </w:tr>
      <w:tr w:rsidR="0049336F" w:rsidRPr="0049336F" w14:paraId="34968034" w14:textId="77777777" w:rsidTr="008C7169">
        <w:trPr>
          <w:trHeight w:val="27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457D03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D98B98" w14:textId="77777777" w:rsidR="0049336F" w:rsidRPr="0049336F" w:rsidRDefault="0049336F" w:rsidP="0049336F">
            <w:pPr>
              <w:spacing w:after="0" w:line="240" w:lineRule="auto"/>
              <w:ind w:right="-75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CD263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3F6685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CB6B0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94485" w14:textId="77777777" w:rsidR="0049336F" w:rsidRPr="0049336F" w:rsidRDefault="0049336F" w:rsidP="0049336F">
            <w:pPr>
              <w:spacing w:after="0" w:line="240" w:lineRule="auto"/>
              <w:ind w:left="86" w:hanging="8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</w:t>
            </w:r>
          </w:p>
        </w:tc>
      </w:tr>
      <w:tr w:rsidR="0049336F" w:rsidRPr="0049336F" w14:paraId="6BE72E88" w14:textId="77777777" w:rsidTr="008C7169">
        <w:trPr>
          <w:trHeight w:val="312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CC11539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657E660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Mięso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52DD354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A113147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C62FB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E307D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49336F" w:rsidRPr="0049336F" w14:paraId="35A5CF31" w14:textId="77777777" w:rsidTr="008C7169">
        <w:trPr>
          <w:trHeight w:val="28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F112AA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5D5F5" w14:textId="77777777" w:rsidR="0049336F" w:rsidRPr="0049336F" w:rsidRDefault="0049336F" w:rsidP="0049336F">
            <w:pPr>
              <w:spacing w:after="80" w:line="240" w:lineRule="auto"/>
              <w:ind w:left="76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Łopatka bez kości gat. I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ACDD572" w14:textId="77777777" w:rsidR="0049336F" w:rsidRPr="0049336F" w:rsidRDefault="0049336F" w:rsidP="0049336F">
            <w:pPr>
              <w:spacing w:after="80" w:line="240" w:lineRule="auto"/>
              <w:ind w:left="568" w:hanging="50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24E28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FD22E9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30F7F9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488A7C87" w14:textId="77777777" w:rsidTr="008C7169">
        <w:trPr>
          <w:trHeight w:val="288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A6C6F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EABCC" w14:textId="77777777" w:rsidR="0049336F" w:rsidRPr="0049336F" w:rsidRDefault="0049336F" w:rsidP="0049336F">
            <w:pPr>
              <w:spacing w:after="80" w:line="240" w:lineRule="auto"/>
              <w:ind w:left="76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Schab bez kości z, gat. I, o średnicy nie większej niż 10 cm, świeży, słonina zdjęta, nierozmrażany, kawałek 1500-2000g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E41AA45" w14:textId="77777777" w:rsidR="0049336F" w:rsidRPr="0049336F" w:rsidRDefault="0049336F" w:rsidP="0049336F">
            <w:pPr>
              <w:spacing w:after="80" w:line="240" w:lineRule="auto"/>
              <w:ind w:left="568" w:hanging="50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DE7F6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85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28D2D6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2D28FD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71AEE18D" w14:textId="77777777" w:rsidTr="008C7169">
        <w:trPr>
          <w:trHeight w:val="288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D82262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BCD31" w14:textId="77777777" w:rsidR="0049336F" w:rsidRPr="0049336F" w:rsidRDefault="0049336F" w:rsidP="0049336F">
            <w:pPr>
              <w:spacing w:after="80" w:line="240" w:lineRule="auto"/>
              <w:ind w:left="76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Karczek bez kości gat. I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AEB7E21" w14:textId="77777777" w:rsidR="0049336F" w:rsidRPr="0049336F" w:rsidRDefault="0049336F" w:rsidP="0049336F">
            <w:pPr>
              <w:spacing w:after="80" w:line="240" w:lineRule="auto"/>
              <w:ind w:left="568" w:hanging="50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2B412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90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D2E895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31985D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31631A42" w14:textId="77777777" w:rsidTr="008C7169">
        <w:trPr>
          <w:trHeight w:val="288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0FE026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6EA72" w14:textId="77777777" w:rsidR="0049336F" w:rsidRPr="0049336F" w:rsidRDefault="0049336F" w:rsidP="0049336F">
            <w:pPr>
              <w:spacing w:after="80" w:line="240" w:lineRule="auto"/>
              <w:ind w:left="76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Polędwiczki wieprzowe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B2CECAF" w14:textId="77777777" w:rsidR="0049336F" w:rsidRPr="0049336F" w:rsidRDefault="0049336F" w:rsidP="0049336F">
            <w:pPr>
              <w:spacing w:after="80" w:line="240" w:lineRule="auto"/>
              <w:ind w:left="568" w:hanging="50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0C42D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60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F2BA94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EC9D81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7833D464" w14:textId="77777777" w:rsidTr="008C7169">
        <w:trPr>
          <w:trHeight w:val="288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318E3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E9E2C" w14:textId="77777777" w:rsidR="0049336F" w:rsidRPr="0049336F" w:rsidRDefault="0049336F" w:rsidP="0049336F">
            <w:pPr>
              <w:spacing w:after="80" w:line="240" w:lineRule="auto"/>
              <w:ind w:left="76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Wołowina - łopatka gat. I nierozmrażana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9D6D26E" w14:textId="77777777" w:rsidR="0049336F" w:rsidRPr="0049336F" w:rsidRDefault="0049336F" w:rsidP="0049336F">
            <w:pPr>
              <w:spacing w:after="80" w:line="240" w:lineRule="auto"/>
              <w:ind w:left="568" w:hanging="50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394A2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60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7A006A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6EBC20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5BE1FC2F" w14:textId="77777777" w:rsidTr="008C7169">
        <w:trPr>
          <w:trHeight w:val="288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67E61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280E1" w14:textId="77777777" w:rsidR="0049336F" w:rsidRPr="0049336F" w:rsidRDefault="0049336F" w:rsidP="0049336F">
            <w:pPr>
              <w:spacing w:after="80" w:line="240" w:lineRule="auto"/>
              <w:ind w:left="76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Wołowina - antrykot gat. I nierozmrażana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D471C11" w14:textId="77777777" w:rsidR="0049336F" w:rsidRPr="0049336F" w:rsidRDefault="0049336F" w:rsidP="0049336F">
            <w:pPr>
              <w:spacing w:after="80" w:line="240" w:lineRule="auto"/>
              <w:ind w:left="568" w:hanging="50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C9A56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8986C5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040FE0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384EFC33" w14:textId="77777777" w:rsidTr="008C7169">
        <w:trPr>
          <w:trHeight w:val="288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9481ED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91552" w14:textId="77777777" w:rsidR="0049336F" w:rsidRPr="0049336F" w:rsidRDefault="0049336F" w:rsidP="0049336F">
            <w:pPr>
              <w:spacing w:after="80" w:line="240" w:lineRule="auto"/>
              <w:ind w:left="76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Wołowina - udziec gat. I nierozmrażana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9C3DBC7" w14:textId="77777777" w:rsidR="0049336F" w:rsidRPr="0049336F" w:rsidRDefault="0049336F" w:rsidP="0049336F">
            <w:pPr>
              <w:spacing w:after="80" w:line="240" w:lineRule="auto"/>
              <w:ind w:left="568" w:hanging="50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35E32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D19C92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708945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13776EB9" w14:textId="77777777" w:rsidTr="008C7169">
        <w:trPr>
          <w:trHeight w:val="288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E0C17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2A6DA" w14:textId="77777777" w:rsidR="0049336F" w:rsidRPr="0049336F" w:rsidRDefault="0049336F" w:rsidP="0049336F">
            <w:pPr>
              <w:spacing w:after="80" w:line="240" w:lineRule="auto"/>
              <w:ind w:left="76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Cielęcina - łopatka gat. I nierozmrażana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3179A2A" w14:textId="77777777" w:rsidR="0049336F" w:rsidRPr="0049336F" w:rsidRDefault="0049336F" w:rsidP="0049336F">
            <w:pPr>
              <w:spacing w:after="80" w:line="240" w:lineRule="auto"/>
              <w:ind w:left="568" w:hanging="50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21419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12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49F0ED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AC9906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5C46CD72" w14:textId="77777777" w:rsidTr="008C7169">
        <w:trPr>
          <w:trHeight w:val="288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F6621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DDF4D" w14:textId="77777777" w:rsidR="0049336F" w:rsidRPr="0049336F" w:rsidRDefault="0049336F" w:rsidP="0049336F">
            <w:pPr>
              <w:spacing w:after="80" w:line="240" w:lineRule="auto"/>
              <w:ind w:left="76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Cielęcina - kark gat. I nierozmrażana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C4C4240" w14:textId="77777777" w:rsidR="0049336F" w:rsidRPr="0049336F" w:rsidRDefault="0049336F" w:rsidP="0049336F">
            <w:pPr>
              <w:spacing w:after="80" w:line="240" w:lineRule="auto"/>
              <w:ind w:left="568" w:hanging="50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64A5A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12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AF09EF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1CC1E2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751CE1E7" w14:textId="77777777" w:rsidTr="008C7169">
        <w:trPr>
          <w:trHeight w:val="288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448028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54E08" w14:textId="77777777" w:rsidR="0049336F" w:rsidRPr="0049336F" w:rsidRDefault="0049336F" w:rsidP="0049336F">
            <w:pPr>
              <w:spacing w:after="80" w:line="240" w:lineRule="auto"/>
              <w:ind w:left="76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Cielęcina - udziec gat. I nierozmrażana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EBF5807" w14:textId="77777777" w:rsidR="0049336F" w:rsidRPr="0049336F" w:rsidRDefault="0049336F" w:rsidP="0049336F">
            <w:pPr>
              <w:spacing w:after="80" w:line="240" w:lineRule="auto"/>
              <w:ind w:left="568" w:hanging="50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0FD8E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45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2BF18C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DE7434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43BEAD17" w14:textId="77777777" w:rsidTr="008C7169">
        <w:trPr>
          <w:trHeight w:val="288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35426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11.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0321D" w14:textId="77777777" w:rsidR="0049336F" w:rsidRPr="0049336F" w:rsidRDefault="0049336F" w:rsidP="0049336F">
            <w:pPr>
              <w:spacing w:after="80" w:line="240" w:lineRule="auto"/>
              <w:ind w:left="76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Filet z indyka gat. I nierozmrażana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6DF4333" w14:textId="77777777" w:rsidR="0049336F" w:rsidRPr="0049336F" w:rsidRDefault="0049336F" w:rsidP="0049336F">
            <w:pPr>
              <w:spacing w:after="80" w:line="240" w:lineRule="auto"/>
              <w:ind w:left="568" w:hanging="50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1CC00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115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9BF8FC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ABC558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573C0AEB" w14:textId="77777777" w:rsidTr="008C7169">
        <w:trPr>
          <w:trHeight w:val="288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032952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12.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4D9B9" w14:textId="77777777" w:rsidR="0049336F" w:rsidRPr="0049336F" w:rsidRDefault="0049336F" w:rsidP="0049336F">
            <w:pPr>
              <w:spacing w:after="80" w:line="240" w:lineRule="auto"/>
              <w:ind w:left="76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Udko drobiowe gat. I nierozmrażana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3316B1F" w14:textId="77777777" w:rsidR="0049336F" w:rsidRPr="0049336F" w:rsidRDefault="0049336F" w:rsidP="0049336F">
            <w:pPr>
              <w:spacing w:after="80" w:line="240" w:lineRule="auto"/>
              <w:ind w:left="568" w:hanging="50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740BB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400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AB0FD0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8A9326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41189AC5" w14:textId="77777777" w:rsidTr="008C7169">
        <w:trPr>
          <w:trHeight w:val="288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BCBB6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13.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2E5FF" w14:textId="77777777" w:rsidR="0049336F" w:rsidRPr="0049336F" w:rsidRDefault="0049336F" w:rsidP="0049336F">
            <w:pPr>
              <w:spacing w:after="80" w:line="240" w:lineRule="auto"/>
              <w:ind w:left="76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Filet z kurczaka gat. I bez skóry, bez chrząstki, pojedynczy, oczyszczony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67E6285" w14:textId="77777777" w:rsidR="0049336F" w:rsidRPr="0049336F" w:rsidRDefault="0049336F" w:rsidP="0049336F">
            <w:pPr>
              <w:spacing w:after="80" w:line="240" w:lineRule="auto"/>
              <w:ind w:left="568" w:hanging="50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65DF5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250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9F7173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CFFC8E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7B0828B2" w14:textId="77777777" w:rsidTr="008C7169">
        <w:trPr>
          <w:trHeight w:val="288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F64078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14.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431AE" w14:textId="77777777" w:rsidR="0049336F" w:rsidRPr="0049336F" w:rsidRDefault="0049336F" w:rsidP="0049336F">
            <w:pPr>
              <w:spacing w:after="80" w:line="240" w:lineRule="auto"/>
              <w:ind w:left="76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Filet z kurczaka wędzony 100g produktu otrzymano ze 100g fileta z kurczaka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AC2C43E" w14:textId="77777777" w:rsidR="0049336F" w:rsidRPr="0049336F" w:rsidRDefault="0049336F" w:rsidP="0049336F">
            <w:pPr>
              <w:spacing w:after="80" w:line="240" w:lineRule="auto"/>
              <w:ind w:left="568" w:hanging="50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F44E1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325B14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DD0B52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0AAADB8B" w14:textId="77777777" w:rsidTr="008C7169">
        <w:trPr>
          <w:trHeight w:val="288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0E21B0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15.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F1B81" w14:textId="77777777" w:rsidR="0049336F" w:rsidRPr="0049336F" w:rsidRDefault="0049336F" w:rsidP="0049336F">
            <w:pPr>
              <w:spacing w:after="80" w:line="240" w:lineRule="auto"/>
              <w:ind w:left="76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Mięso od szynki bez kości, kulka gat. I, bez kości, bez tłuszczu, świeża , nierozmrażana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A3EF10B" w14:textId="77777777" w:rsidR="0049336F" w:rsidRPr="0049336F" w:rsidRDefault="0049336F" w:rsidP="0049336F">
            <w:pPr>
              <w:spacing w:after="80" w:line="240" w:lineRule="auto"/>
              <w:ind w:left="568" w:hanging="50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200ED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170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DA33FB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08DA48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7B0568A1" w14:textId="77777777" w:rsidTr="008C7169">
        <w:trPr>
          <w:trHeight w:val="288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B51FBD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16.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F70FF" w14:textId="77777777" w:rsidR="0049336F" w:rsidRPr="0049336F" w:rsidRDefault="0049336F" w:rsidP="0049336F">
            <w:pPr>
              <w:spacing w:after="80" w:line="240" w:lineRule="auto"/>
              <w:ind w:left="76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Królik gat. I nierozmrażany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BEED096" w14:textId="77777777" w:rsidR="0049336F" w:rsidRPr="0049336F" w:rsidRDefault="0049336F" w:rsidP="0049336F">
            <w:pPr>
              <w:spacing w:after="80" w:line="240" w:lineRule="auto"/>
              <w:ind w:left="568" w:hanging="50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4DE30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8CAD28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DBA993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60FD4B4D" w14:textId="77777777" w:rsidTr="008C7169">
        <w:trPr>
          <w:trHeight w:val="288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8BEEFD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17.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C1530" w14:textId="77777777" w:rsidR="0049336F" w:rsidRPr="0049336F" w:rsidRDefault="0049336F" w:rsidP="0049336F">
            <w:pPr>
              <w:spacing w:after="80" w:line="240" w:lineRule="auto"/>
              <w:ind w:left="76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Królik udziec gat. I nierozmrażany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FA58B88" w14:textId="77777777" w:rsidR="0049336F" w:rsidRPr="0049336F" w:rsidRDefault="0049336F" w:rsidP="0049336F">
            <w:pPr>
              <w:spacing w:after="80" w:line="240" w:lineRule="auto"/>
              <w:ind w:left="568" w:hanging="50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6C9FB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75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DF7979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440840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4B1322F6" w14:textId="77777777" w:rsidTr="008C7169">
        <w:trPr>
          <w:trHeight w:val="288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3EB0D2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18.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25F0D" w14:textId="77777777" w:rsidR="0049336F" w:rsidRPr="0049336F" w:rsidRDefault="0049336F" w:rsidP="0049336F">
            <w:pPr>
              <w:spacing w:after="80" w:line="240" w:lineRule="auto"/>
              <w:ind w:left="76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Udko z kaczki gat. I nierozmrażane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BD54BD1" w14:textId="77777777" w:rsidR="0049336F" w:rsidRPr="0049336F" w:rsidRDefault="0049336F" w:rsidP="0049336F">
            <w:pPr>
              <w:spacing w:after="80" w:line="240" w:lineRule="auto"/>
              <w:ind w:left="568" w:hanging="50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A5F73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BCA666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489F47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1A3CBAE4" w14:textId="77777777" w:rsidTr="008C7169">
        <w:trPr>
          <w:trHeight w:val="288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310BBD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19.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C195E" w14:textId="77777777" w:rsidR="0049336F" w:rsidRPr="0049336F" w:rsidRDefault="0049336F" w:rsidP="0049336F">
            <w:pPr>
              <w:spacing w:after="80" w:line="240" w:lineRule="auto"/>
              <w:ind w:left="76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Udko z indyka gat. I nierozmrażane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B85FE79" w14:textId="77777777" w:rsidR="0049336F" w:rsidRPr="0049336F" w:rsidRDefault="0049336F" w:rsidP="0049336F">
            <w:pPr>
              <w:spacing w:after="80" w:line="240" w:lineRule="auto"/>
              <w:ind w:left="568" w:hanging="50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01AD4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924409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48BB0C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69697A9A" w14:textId="77777777" w:rsidTr="008C7169">
        <w:trPr>
          <w:trHeight w:val="288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A764D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20.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927AA" w14:textId="77777777" w:rsidR="0049336F" w:rsidRPr="0049336F" w:rsidRDefault="0049336F" w:rsidP="0049336F">
            <w:pPr>
              <w:spacing w:after="80" w:line="240" w:lineRule="auto"/>
              <w:ind w:left="76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Wątroba drobiowa gat. I nierozmrażana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273675E" w14:textId="77777777" w:rsidR="0049336F" w:rsidRPr="0049336F" w:rsidRDefault="0049336F" w:rsidP="0049336F">
            <w:pPr>
              <w:spacing w:after="80" w:line="240" w:lineRule="auto"/>
              <w:ind w:left="568" w:hanging="50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16D59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DCADE6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081DBD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2CB299B8" w14:textId="77777777" w:rsidTr="008C7169">
        <w:trPr>
          <w:trHeight w:val="288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9166D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21.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28750" w14:textId="77777777" w:rsidR="0049336F" w:rsidRPr="0049336F" w:rsidRDefault="0049336F" w:rsidP="0049336F">
            <w:pPr>
              <w:spacing w:after="80" w:line="240" w:lineRule="auto"/>
              <w:ind w:left="76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Żeberka paski gat. I nierozmrażane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6AE0005" w14:textId="77777777" w:rsidR="0049336F" w:rsidRPr="0049336F" w:rsidRDefault="0049336F" w:rsidP="0049336F">
            <w:pPr>
              <w:spacing w:after="80" w:line="240" w:lineRule="auto"/>
              <w:ind w:left="568" w:hanging="50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3B8AE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109E3D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935863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6BDD85C2" w14:textId="77777777" w:rsidTr="008C7169">
        <w:trPr>
          <w:trHeight w:val="288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BFF3D2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9A02D" w14:textId="77777777" w:rsidR="0049336F" w:rsidRPr="0049336F" w:rsidRDefault="0049336F" w:rsidP="0049336F">
            <w:pPr>
              <w:spacing w:after="80" w:line="240" w:lineRule="auto"/>
              <w:ind w:left="76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WĘDLINA I POCHODNE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3828C81" w14:textId="77777777" w:rsidR="0049336F" w:rsidRPr="0049336F" w:rsidRDefault="0049336F" w:rsidP="0049336F">
            <w:pPr>
              <w:spacing w:after="80" w:line="240" w:lineRule="auto"/>
              <w:ind w:left="568" w:hanging="50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50681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E7744F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65AE54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16B8553B" w14:textId="77777777" w:rsidTr="008C7169">
        <w:trPr>
          <w:trHeight w:val="288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615AFD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22.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C6AF6" w14:textId="77777777" w:rsidR="0049336F" w:rsidRPr="0049336F" w:rsidRDefault="0049336F" w:rsidP="0049336F">
            <w:pPr>
              <w:spacing w:after="80" w:line="240" w:lineRule="auto"/>
              <w:ind w:left="76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Kiełbasa śląska równorzędna kiełbasie drobiowej lub czosnkowej) min. 70% mięsa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1D02B0B" w14:textId="77777777" w:rsidR="0049336F" w:rsidRPr="0049336F" w:rsidRDefault="0049336F" w:rsidP="0049336F">
            <w:pPr>
              <w:spacing w:after="80" w:line="240" w:lineRule="auto"/>
              <w:ind w:left="568" w:hanging="50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0305F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45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1C6B27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478B51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6BD67DFD" w14:textId="77777777" w:rsidTr="008C7169">
        <w:trPr>
          <w:trHeight w:val="288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A71C1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23.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D13A" w14:textId="77777777" w:rsidR="0049336F" w:rsidRPr="0049336F" w:rsidRDefault="0049336F" w:rsidP="0049336F">
            <w:pPr>
              <w:spacing w:after="80" w:line="240" w:lineRule="auto"/>
              <w:ind w:left="76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Kiełbasa szynkowa wieprzowa min. 70% mięsa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E998F49" w14:textId="77777777" w:rsidR="0049336F" w:rsidRPr="0049336F" w:rsidRDefault="0049336F" w:rsidP="0049336F">
            <w:pPr>
              <w:spacing w:after="80" w:line="240" w:lineRule="auto"/>
              <w:ind w:left="568" w:hanging="50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ACF0A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90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85A593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2DC474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2298E5E9" w14:textId="77777777" w:rsidTr="008C7169">
        <w:trPr>
          <w:trHeight w:val="288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C49D3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24.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8E151" w14:textId="77777777" w:rsidR="0049336F" w:rsidRPr="0049336F" w:rsidRDefault="0049336F" w:rsidP="0049336F">
            <w:pPr>
              <w:spacing w:after="80" w:line="240" w:lineRule="auto"/>
              <w:ind w:left="76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Parówki z szynki cienkie min 70% mięsa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E08CD12" w14:textId="77777777" w:rsidR="0049336F" w:rsidRPr="0049336F" w:rsidRDefault="0049336F" w:rsidP="0049336F">
            <w:pPr>
              <w:spacing w:after="80" w:line="240" w:lineRule="auto"/>
              <w:ind w:left="568" w:hanging="50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013EA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F8D2D1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BCA1D3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5481B2BC" w14:textId="77777777" w:rsidTr="008C7169">
        <w:trPr>
          <w:trHeight w:val="288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B8CF58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25.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7498B" w14:textId="77777777" w:rsidR="0049336F" w:rsidRPr="0049336F" w:rsidRDefault="0049336F" w:rsidP="0049336F">
            <w:pPr>
              <w:spacing w:after="80" w:line="240" w:lineRule="auto"/>
              <w:ind w:left="76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Kiełbasa żywiecka mięso min. 120g. na 100g. gotowego wyrobu.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3CD4CE4" w14:textId="77777777" w:rsidR="0049336F" w:rsidRPr="0049336F" w:rsidRDefault="0049336F" w:rsidP="0049336F">
            <w:pPr>
              <w:spacing w:after="80" w:line="240" w:lineRule="auto"/>
              <w:ind w:left="568" w:hanging="50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B6FD0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35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CD661D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D3416C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6FF8222B" w14:textId="77777777" w:rsidTr="008C7169">
        <w:trPr>
          <w:trHeight w:val="288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B2C2B9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26.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4E050" w14:textId="77777777" w:rsidR="0049336F" w:rsidRPr="0049336F" w:rsidRDefault="0049336F" w:rsidP="0049336F">
            <w:pPr>
              <w:spacing w:after="80" w:line="240" w:lineRule="auto"/>
              <w:ind w:left="76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Kiełbasa krakowska sucha wieprzowa (zrobiona z min. 122g mięsa na 100g wyrobu gotowego)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97E443D" w14:textId="77777777" w:rsidR="0049336F" w:rsidRPr="0049336F" w:rsidRDefault="0049336F" w:rsidP="0049336F">
            <w:pPr>
              <w:spacing w:after="80" w:line="240" w:lineRule="auto"/>
              <w:ind w:left="568" w:hanging="50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CB6A5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25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C7B3A7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43F418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01A41E21" w14:textId="77777777" w:rsidTr="008C7169">
        <w:trPr>
          <w:trHeight w:val="288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3C99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27.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8F347" w14:textId="77777777" w:rsidR="0049336F" w:rsidRPr="0049336F" w:rsidRDefault="0049336F" w:rsidP="0049336F">
            <w:pPr>
              <w:spacing w:after="80" w:line="240" w:lineRule="auto"/>
              <w:ind w:left="76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Szynka wieprzowa wędzona parzona-wędlina min 80% mięsa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2B9D3B2" w14:textId="77777777" w:rsidR="0049336F" w:rsidRPr="0049336F" w:rsidRDefault="0049336F" w:rsidP="0049336F">
            <w:pPr>
              <w:spacing w:after="80" w:line="240" w:lineRule="auto"/>
              <w:ind w:left="568" w:hanging="50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B1287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120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02AE18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DD9B85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1B5488C8" w14:textId="77777777" w:rsidTr="008C7169">
        <w:trPr>
          <w:trHeight w:val="288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247F2E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28.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FBB1C" w14:textId="77777777" w:rsidR="0049336F" w:rsidRPr="0049336F" w:rsidRDefault="0049336F" w:rsidP="0049336F">
            <w:pPr>
              <w:spacing w:after="80" w:line="240" w:lineRule="auto"/>
              <w:ind w:left="76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Szynka z indyka - wędlina min. 80%mięsa z indyka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92A1DBE" w14:textId="77777777" w:rsidR="0049336F" w:rsidRPr="0049336F" w:rsidRDefault="0049336F" w:rsidP="0049336F">
            <w:pPr>
              <w:spacing w:after="80" w:line="240" w:lineRule="auto"/>
              <w:ind w:left="568" w:hanging="50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3C7DC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D7017D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60E596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71556AEA" w14:textId="77777777" w:rsidTr="008C7169">
        <w:trPr>
          <w:trHeight w:val="288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10199B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29.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30496" w14:textId="77777777" w:rsidR="0049336F" w:rsidRPr="0049336F" w:rsidRDefault="0049336F" w:rsidP="0049336F">
            <w:pPr>
              <w:spacing w:after="80" w:line="240" w:lineRule="auto"/>
              <w:ind w:left="76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Polędwica sopocka min. 81% polędwicy wieprzowej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FC3A796" w14:textId="77777777" w:rsidR="0049336F" w:rsidRPr="0049336F" w:rsidRDefault="0049336F" w:rsidP="0049336F">
            <w:pPr>
              <w:spacing w:after="80" w:line="240" w:lineRule="auto"/>
              <w:ind w:left="568" w:hanging="50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10F10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ABD664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4CA4A7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277DC119" w14:textId="77777777" w:rsidTr="008C7169">
        <w:trPr>
          <w:trHeight w:val="288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38173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30.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A0F17" w14:textId="77777777" w:rsidR="0049336F" w:rsidRPr="0049336F" w:rsidRDefault="0049336F" w:rsidP="0049336F">
            <w:pPr>
              <w:spacing w:after="80" w:line="240" w:lineRule="auto"/>
              <w:ind w:left="76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Schab pieczony (100 g produktu wyprodukowano z min. 100 g schabu wieprzowego)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8E1B800" w14:textId="77777777" w:rsidR="0049336F" w:rsidRPr="0049336F" w:rsidRDefault="0049336F" w:rsidP="0049336F">
            <w:pPr>
              <w:spacing w:after="80" w:line="240" w:lineRule="auto"/>
              <w:ind w:left="568" w:hanging="50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CBF41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21DFA0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8CF41C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254CF703" w14:textId="77777777" w:rsidTr="008C7169">
        <w:trPr>
          <w:trHeight w:val="288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659747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31.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9454D" w14:textId="77777777" w:rsidR="0049336F" w:rsidRPr="0049336F" w:rsidRDefault="0049336F" w:rsidP="0049336F">
            <w:pPr>
              <w:spacing w:after="80" w:line="240" w:lineRule="auto"/>
              <w:ind w:left="76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Polędwica drobiowa min. 67% mięsa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39471E3" w14:textId="77777777" w:rsidR="0049336F" w:rsidRPr="0049336F" w:rsidRDefault="0049336F" w:rsidP="0049336F">
            <w:pPr>
              <w:spacing w:after="80" w:line="240" w:lineRule="auto"/>
              <w:ind w:left="568" w:hanging="50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20648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17B287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28ABA1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0808CE85" w14:textId="77777777" w:rsidTr="008C7169">
        <w:trPr>
          <w:trHeight w:val="288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ACF86C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32.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301E7" w14:textId="77777777" w:rsidR="0049336F" w:rsidRPr="0049336F" w:rsidRDefault="0049336F" w:rsidP="0049336F">
            <w:pPr>
              <w:spacing w:after="80" w:line="240" w:lineRule="auto"/>
              <w:ind w:left="76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Kiełbasa biała, parzona min. 70% mięsa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62CDD60" w14:textId="77777777" w:rsidR="0049336F" w:rsidRPr="0049336F" w:rsidRDefault="0049336F" w:rsidP="0049336F">
            <w:pPr>
              <w:spacing w:after="80" w:line="240" w:lineRule="auto"/>
              <w:ind w:left="568" w:hanging="50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57946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65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7A64A0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72FAB5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4CE020E0" w14:textId="77777777" w:rsidTr="008C7169">
        <w:trPr>
          <w:trHeight w:val="288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E772D9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33.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DC0F4" w14:textId="77777777" w:rsidR="0049336F" w:rsidRPr="0049336F" w:rsidRDefault="0049336F" w:rsidP="0049336F">
            <w:pPr>
              <w:spacing w:after="80" w:line="240" w:lineRule="auto"/>
              <w:ind w:left="76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Kiełbaski z fileta mini, min. 90% mięsa z fileta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C502D7A" w14:textId="77777777" w:rsidR="0049336F" w:rsidRPr="0049336F" w:rsidRDefault="0049336F" w:rsidP="0049336F">
            <w:pPr>
              <w:spacing w:after="80" w:line="240" w:lineRule="auto"/>
              <w:ind w:left="568" w:hanging="50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D7D2F" w14:textId="77777777" w:rsidR="0049336F" w:rsidRPr="0049336F" w:rsidRDefault="0049336F" w:rsidP="0049336F">
            <w:pPr>
              <w:spacing w:after="80" w:line="240" w:lineRule="auto"/>
              <w:ind w:left="568" w:hanging="28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E84213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3BB01D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9336F" w:rsidRPr="0049336F" w14:paraId="0492A36C" w14:textId="77777777" w:rsidTr="008C7169">
        <w:trPr>
          <w:trHeight w:val="576"/>
        </w:trPr>
        <w:tc>
          <w:tcPr>
            <w:tcW w:w="75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5A112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Wartość ogółem: 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502470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08942BB2" w14:textId="77777777" w:rsidR="0049336F" w:rsidRPr="0049336F" w:rsidRDefault="0049336F" w:rsidP="0049336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Wszystkie produkty muszą być wysokiej jakości,  uszkodzeń, z okresami ważności odpowiednimi dla danego asortymentu. Mięso i wędliny winny być pakowane hermetycznie z widoczną datą przydatności do spożycia i składem surowcowym. Nie dopuszcza się produktów, które przed dostawą przeszły proces mrożenia.</w:t>
      </w:r>
    </w:p>
    <w:p w14:paraId="375D0DC0" w14:textId="77777777" w:rsidR="0049336F" w:rsidRPr="0049336F" w:rsidRDefault="0049336F" w:rsidP="0049336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07E56089" w14:textId="77777777" w:rsidR="0049336F" w:rsidRPr="0049336F" w:rsidRDefault="0049336F" w:rsidP="0049336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cena brutto ……………………………………………………………….. zł</w:t>
      </w:r>
    </w:p>
    <w:p w14:paraId="05B51CD3" w14:textId="77777777" w:rsidR="0049336F" w:rsidRPr="0049336F" w:rsidRDefault="0049336F" w:rsidP="0049336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101F6ED9" w14:textId="77777777" w:rsidR="0049336F" w:rsidRPr="0049336F" w:rsidRDefault="0049336F" w:rsidP="0049336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słownie cena brutto ……………………………………………………………..</w:t>
      </w:r>
      <w:r w:rsidRPr="0049336F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 xml:space="preserve"> zł </w:t>
      </w:r>
    </w:p>
    <w:p w14:paraId="20EC240B" w14:textId="77777777" w:rsidR="0049336F" w:rsidRPr="0049336F" w:rsidRDefault="0049336F" w:rsidP="0049336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</w:pPr>
    </w:p>
    <w:p w14:paraId="1E2F9017" w14:textId="77777777" w:rsidR="0049336F" w:rsidRPr="0049336F" w:rsidRDefault="0049336F" w:rsidP="0049336F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i/>
          <w:spacing w:val="20"/>
          <w:kern w:val="0"/>
          <w:sz w:val="18"/>
          <w:szCs w:val="18"/>
          <w:lang w:eastAsia="pl-PL"/>
          <w14:ligatures w14:val="none"/>
        </w:rPr>
      </w:pPr>
    </w:p>
    <w:p w14:paraId="21B790E2" w14:textId="77777777" w:rsidR="0049336F" w:rsidRPr="0049336F" w:rsidRDefault="0049336F" w:rsidP="0049336F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i/>
          <w:spacing w:val="20"/>
          <w:kern w:val="0"/>
          <w:sz w:val="18"/>
          <w:szCs w:val="18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i/>
          <w:spacing w:val="20"/>
          <w:kern w:val="0"/>
          <w:sz w:val="18"/>
          <w:szCs w:val="18"/>
          <w:lang w:eastAsia="pl-PL"/>
          <w14:ligatures w14:val="none"/>
        </w:rPr>
        <w:t>(podpis wykonawcy)</w:t>
      </w:r>
    </w:p>
    <w:p w14:paraId="1A3DEF5E" w14:textId="77777777" w:rsidR="0049336F" w:rsidRPr="0049336F" w:rsidRDefault="0049336F" w:rsidP="0049336F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Uwaga: dokument należy podpisać kwalifikowanym podpisem elektronicznym lub podpisem zaufanym lub podpisem osobistym.</w:t>
      </w:r>
    </w:p>
    <w:p w14:paraId="5514A4A4" w14:textId="77777777" w:rsidR="0049336F" w:rsidRPr="0049336F" w:rsidRDefault="0049336F" w:rsidP="0049336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  <w:br w:type="page"/>
      </w: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lastRenderedPageBreak/>
        <w:t>Załącznik nr 3.3.</w:t>
      </w:r>
    </w:p>
    <w:p w14:paraId="13FD09F6" w14:textId="77777777" w:rsidR="0049336F" w:rsidRPr="0049336F" w:rsidRDefault="0049336F" w:rsidP="0049336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6D73E8CC" w14:textId="77777777" w:rsidR="0049336F" w:rsidRPr="0049336F" w:rsidRDefault="0049336F" w:rsidP="0049336F">
      <w:pPr>
        <w:keepNext/>
        <w:spacing w:after="0" w:line="240" w:lineRule="auto"/>
        <w:ind w:left="568"/>
        <w:jc w:val="center"/>
        <w:outlineLvl w:val="3"/>
        <w:rPr>
          <w:rFonts w:ascii="Tahoma" w:eastAsia="Times New Roman" w:hAnsi="Tahoma" w:cs="Tahoma"/>
          <w:b/>
          <w:bCs/>
          <w:spacing w:val="20"/>
          <w:kern w:val="0"/>
          <w:sz w:val="20"/>
          <w:szCs w:val="20"/>
          <w:lang w:val="x-none" w:eastAsia="x-none"/>
          <w14:ligatures w14:val="none"/>
        </w:rPr>
      </w:pPr>
      <w:r w:rsidRPr="0049336F">
        <w:rPr>
          <w:rFonts w:ascii="Tahoma" w:eastAsia="Times New Roman" w:hAnsi="Tahoma" w:cs="Tahoma"/>
          <w:b/>
          <w:bCs/>
          <w:spacing w:val="20"/>
          <w:kern w:val="0"/>
          <w:sz w:val="20"/>
          <w:szCs w:val="20"/>
          <w:lang w:val="x-none" w:eastAsia="x-none"/>
          <w14:ligatures w14:val="none"/>
        </w:rPr>
        <w:t xml:space="preserve">ZESTAWIENIE KOSZTÓW ZADANIA DLA ZADANIA NR </w:t>
      </w:r>
      <w:r w:rsidRPr="0049336F">
        <w:rPr>
          <w:rFonts w:ascii="Tahoma" w:eastAsia="Times New Roman" w:hAnsi="Tahoma" w:cs="Tahoma"/>
          <w:b/>
          <w:bCs/>
          <w:spacing w:val="20"/>
          <w:kern w:val="0"/>
          <w:sz w:val="20"/>
          <w:szCs w:val="20"/>
          <w:lang w:eastAsia="x-none"/>
          <w14:ligatures w14:val="none"/>
        </w:rPr>
        <w:t>4</w:t>
      </w:r>
    </w:p>
    <w:p w14:paraId="12B6D06D" w14:textId="77777777" w:rsidR="0049336F" w:rsidRPr="0049336F" w:rsidRDefault="0049336F" w:rsidP="00493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dotyczy: 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 xml:space="preserve">postępowania na </w:t>
      </w:r>
      <w:r w:rsidRPr="0049336F">
        <w:rPr>
          <w:rFonts w:ascii="Times New Roman" w:eastAsia="Times New Roman" w:hAnsi="Times New Roman" w:cs="Times New Roman"/>
          <w:b/>
          <w:kern w:val="0"/>
          <w:lang w:val="x-none" w:eastAsia="x-none"/>
          <w14:ligatures w14:val="none"/>
        </w:rPr>
        <w:t>zamówieni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>e</w:t>
      </w:r>
      <w:r w:rsidRPr="0049336F">
        <w:rPr>
          <w:rFonts w:ascii="Times New Roman" w:eastAsia="Times New Roman" w:hAnsi="Times New Roman" w:cs="Times New Roman"/>
          <w:b/>
          <w:kern w:val="0"/>
          <w:lang w:val="x-none" w:eastAsia="x-none"/>
          <w14:ligatures w14:val="none"/>
        </w:rPr>
        <w:t xml:space="preserve"> publiczn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>e</w:t>
      </w:r>
      <w:r w:rsidRPr="0049336F">
        <w:rPr>
          <w:rFonts w:ascii="Times New Roman" w:eastAsia="Times New Roman" w:hAnsi="Times New Roman" w:cs="Times New Roman"/>
          <w:b/>
          <w:kern w:val="0"/>
          <w:lang w:val="x-none" w:eastAsia="x-none"/>
          <w14:ligatures w14:val="none"/>
        </w:rPr>
        <w:t xml:space="preserve"> prowadzone w trybie podstawowym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 xml:space="preserve"> </w:t>
      </w: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na zadanie p.n.: „Dostawa żywności dla </w:t>
      </w:r>
      <w:r w:rsidRPr="0049336F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Zespołu Placówek Opiekuńczo-Wychowawczych „Dziecięcy Dom” przy ul. Parkowej 2, we Wrocławiu z podziałem na zadania”</w:t>
      </w:r>
    </w:p>
    <w:p w14:paraId="0A6691E2" w14:textId="77777777" w:rsidR="0049336F" w:rsidRPr="0049336F" w:rsidRDefault="0049336F" w:rsidP="0049336F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CPV – 15331170-9, 15896000-5</w:t>
      </w:r>
    </w:p>
    <w:p w14:paraId="1BF74BFE" w14:textId="77777777" w:rsidR="0049336F" w:rsidRPr="0049336F" w:rsidRDefault="0049336F" w:rsidP="0049336F">
      <w:pPr>
        <w:spacing w:after="8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792B0E49" w14:textId="77777777" w:rsidR="0049336F" w:rsidRPr="0049336F" w:rsidRDefault="0049336F" w:rsidP="0049336F">
      <w:pPr>
        <w:spacing w:after="80" w:line="240" w:lineRule="auto"/>
        <w:jc w:val="both"/>
        <w:rPr>
          <w:rFonts w:ascii="Times New Roman" w:eastAsia="Times New Roman" w:hAnsi="Times New Roman" w:cs="Times New Roman"/>
          <w:spacing w:val="20"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Nazwa Wykonawcy </w:t>
      </w:r>
      <w:r w:rsidRPr="0049336F">
        <w:rPr>
          <w:rFonts w:ascii="Times New Roman" w:eastAsia="Times New Roman" w:hAnsi="Times New Roman" w:cs="Times New Roman"/>
          <w:spacing w:val="20"/>
          <w:kern w:val="0"/>
          <w:lang w:eastAsia="pl-PL"/>
          <w14:ligatures w14:val="none"/>
        </w:rPr>
        <w:t>….........................................................................</w:t>
      </w:r>
    </w:p>
    <w:p w14:paraId="03CFFD82" w14:textId="77777777" w:rsidR="0049336F" w:rsidRPr="0049336F" w:rsidRDefault="0049336F" w:rsidP="0049336F">
      <w:pPr>
        <w:spacing w:after="80" w:line="240" w:lineRule="auto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Zadanie nr 4 </w:t>
      </w:r>
      <w:r w:rsidRPr="0049336F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Dostawa produktów mrożonych </w:t>
      </w:r>
    </w:p>
    <w:tbl>
      <w:tblPr>
        <w:tblW w:w="8038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9"/>
        <w:gridCol w:w="3544"/>
        <w:gridCol w:w="520"/>
        <w:gridCol w:w="640"/>
        <w:gridCol w:w="1218"/>
        <w:gridCol w:w="1417"/>
      </w:tblGrid>
      <w:tr w:rsidR="0049336F" w:rsidRPr="0049336F" w14:paraId="623F6D61" w14:textId="77777777" w:rsidTr="008C7169">
        <w:trPr>
          <w:trHeight w:val="581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3D28C9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LP.</w:t>
            </w:r>
          </w:p>
        </w:tc>
        <w:tc>
          <w:tcPr>
            <w:tcW w:w="354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528894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Nazwa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E5C47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JM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6C059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Ilość</w:t>
            </w:r>
          </w:p>
        </w:tc>
        <w:tc>
          <w:tcPr>
            <w:tcW w:w="12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6B7DE4C8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Cena jednostkowa  brutto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57BEAD50" w14:textId="77777777" w:rsidR="0049336F" w:rsidRPr="0049336F" w:rsidRDefault="0049336F" w:rsidP="0049336F">
            <w:pPr>
              <w:tabs>
                <w:tab w:val="left" w:pos="161"/>
              </w:tabs>
              <w:spacing w:after="80" w:line="240" w:lineRule="auto"/>
              <w:ind w:left="161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Wartość brutto</w:t>
            </w:r>
          </w:p>
          <w:p w14:paraId="490BBC31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Kol. 4x kol 5</w:t>
            </w:r>
          </w:p>
        </w:tc>
      </w:tr>
      <w:tr w:rsidR="0049336F" w:rsidRPr="0049336F" w14:paraId="2D405E83" w14:textId="77777777" w:rsidTr="008C7169">
        <w:trPr>
          <w:trHeight w:val="288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40A51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11C845D" w14:textId="77777777" w:rsidR="0049336F" w:rsidRPr="0049336F" w:rsidRDefault="0049336F" w:rsidP="0049336F">
            <w:pPr>
              <w:spacing w:after="80" w:line="240" w:lineRule="auto"/>
              <w:ind w:left="75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Lody w rożku różne smaki min. 110ml</w:t>
            </w:r>
          </w:p>
          <w:p w14:paraId="4E0ED3CD" w14:textId="77777777" w:rsidR="0049336F" w:rsidRPr="0049336F" w:rsidRDefault="0049336F" w:rsidP="0049336F">
            <w:pPr>
              <w:spacing w:after="80" w:line="240" w:lineRule="auto"/>
              <w:ind w:left="75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9E04E85" w14:textId="77777777" w:rsidR="0049336F" w:rsidRPr="0049336F" w:rsidRDefault="0049336F" w:rsidP="0049336F">
            <w:pPr>
              <w:spacing w:after="80" w:line="240" w:lineRule="auto"/>
              <w:ind w:left="75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D30FF23" w14:textId="77777777" w:rsidR="0049336F" w:rsidRPr="0049336F" w:rsidRDefault="0049336F" w:rsidP="0049336F">
            <w:pPr>
              <w:spacing w:after="80" w:line="240" w:lineRule="auto"/>
              <w:ind w:left="7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B8ABBE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1838B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598F6E0E" w14:textId="77777777" w:rsidTr="008C7169">
        <w:trPr>
          <w:trHeight w:val="288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69A8A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6135687" w14:textId="77777777" w:rsidR="0049336F" w:rsidRPr="0049336F" w:rsidRDefault="0049336F" w:rsidP="0049336F">
            <w:pPr>
              <w:spacing w:after="80" w:line="240" w:lineRule="auto"/>
              <w:ind w:left="75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Lody na patyku różne smaki min. 100ml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EB744C" w14:textId="77777777" w:rsidR="0049336F" w:rsidRPr="0049336F" w:rsidRDefault="0049336F" w:rsidP="0049336F">
            <w:pPr>
              <w:spacing w:after="80" w:line="240" w:lineRule="auto"/>
              <w:ind w:left="75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9D9802C" w14:textId="77777777" w:rsidR="0049336F" w:rsidRPr="0049336F" w:rsidRDefault="0049336F" w:rsidP="0049336F">
            <w:pPr>
              <w:spacing w:after="80" w:line="240" w:lineRule="auto"/>
              <w:ind w:left="7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6D56C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068E57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6CCDCD04" w14:textId="77777777" w:rsidTr="008C7169">
        <w:trPr>
          <w:trHeight w:val="348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DEFBE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0633200" w14:textId="77777777" w:rsidR="0049336F" w:rsidRPr="0049336F" w:rsidRDefault="0049336F" w:rsidP="0049336F">
            <w:pPr>
              <w:spacing w:after="80" w:line="240" w:lineRule="auto"/>
              <w:ind w:left="75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Lody w pudełku 1l różne smaki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820C15" w14:textId="77777777" w:rsidR="0049336F" w:rsidRPr="0049336F" w:rsidRDefault="0049336F" w:rsidP="0049336F">
            <w:pPr>
              <w:spacing w:after="80" w:line="240" w:lineRule="auto"/>
              <w:ind w:left="75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01652A1" w14:textId="77777777" w:rsidR="0049336F" w:rsidRPr="0049336F" w:rsidRDefault="0049336F" w:rsidP="0049336F">
            <w:pPr>
              <w:spacing w:after="80" w:line="240" w:lineRule="auto"/>
              <w:ind w:left="7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6CAB87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D26FE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0C9CF33E" w14:textId="77777777" w:rsidTr="008C7169">
        <w:trPr>
          <w:trHeight w:val="423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EFE20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7EC37" w14:textId="77777777" w:rsidR="0049336F" w:rsidRPr="0049336F" w:rsidRDefault="0049336F" w:rsidP="0049336F">
            <w:pPr>
              <w:spacing w:after="80" w:line="240" w:lineRule="auto"/>
              <w:ind w:left="75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Truskawka mrożona op. 2,5kg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21DC49B" w14:textId="77777777" w:rsidR="0049336F" w:rsidRPr="0049336F" w:rsidRDefault="0049336F" w:rsidP="0049336F">
            <w:pPr>
              <w:spacing w:after="80" w:line="240" w:lineRule="auto"/>
              <w:ind w:left="75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C6B37" w14:textId="77777777" w:rsidR="0049336F" w:rsidRPr="0049336F" w:rsidRDefault="0049336F" w:rsidP="0049336F">
            <w:pPr>
              <w:spacing w:after="80" w:line="240" w:lineRule="auto"/>
              <w:ind w:left="7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60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9EEF4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D0D58A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64D95A08" w14:textId="77777777" w:rsidTr="008C7169">
        <w:trPr>
          <w:trHeight w:val="288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C3868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CF866" w14:textId="77777777" w:rsidR="0049336F" w:rsidRPr="0049336F" w:rsidRDefault="0049336F" w:rsidP="0049336F">
            <w:pPr>
              <w:spacing w:after="80" w:line="240" w:lineRule="auto"/>
              <w:ind w:left="75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Malina mrożona op. 2,5kg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0523C65" w14:textId="77777777" w:rsidR="0049336F" w:rsidRPr="0049336F" w:rsidRDefault="0049336F" w:rsidP="0049336F">
            <w:pPr>
              <w:spacing w:after="80" w:line="240" w:lineRule="auto"/>
              <w:ind w:left="75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3B248" w14:textId="77777777" w:rsidR="0049336F" w:rsidRPr="0049336F" w:rsidRDefault="0049336F" w:rsidP="0049336F">
            <w:pPr>
              <w:spacing w:after="80" w:line="240" w:lineRule="auto"/>
              <w:ind w:left="7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3B217C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808E21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0D334ED2" w14:textId="77777777" w:rsidTr="008C7169">
        <w:trPr>
          <w:trHeight w:val="288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FE124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CDBB2" w14:textId="77777777" w:rsidR="0049336F" w:rsidRPr="0049336F" w:rsidRDefault="0049336F" w:rsidP="0049336F">
            <w:pPr>
              <w:spacing w:after="80" w:line="240" w:lineRule="auto"/>
              <w:ind w:left="75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Jagoda mrożona op. 2,5kg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D952FA7" w14:textId="77777777" w:rsidR="0049336F" w:rsidRPr="0049336F" w:rsidRDefault="0049336F" w:rsidP="0049336F">
            <w:pPr>
              <w:spacing w:after="80" w:line="240" w:lineRule="auto"/>
              <w:ind w:left="75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205DD" w14:textId="77777777" w:rsidR="0049336F" w:rsidRPr="0049336F" w:rsidRDefault="0049336F" w:rsidP="0049336F">
            <w:pPr>
              <w:spacing w:after="80" w:line="240" w:lineRule="auto"/>
              <w:ind w:left="7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B7D437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550F28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2D516012" w14:textId="77777777" w:rsidTr="008C7169">
        <w:trPr>
          <w:trHeight w:val="454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3873D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7.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7E46E" w14:textId="77777777" w:rsidR="0049336F" w:rsidRPr="0049336F" w:rsidRDefault="0049336F" w:rsidP="0049336F">
            <w:pPr>
              <w:spacing w:after="80" w:line="240" w:lineRule="auto"/>
              <w:ind w:left="75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Ananas w kawałkach mrożony op. 2,5kg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61355C8" w14:textId="77777777" w:rsidR="0049336F" w:rsidRPr="0049336F" w:rsidRDefault="0049336F" w:rsidP="0049336F">
            <w:pPr>
              <w:spacing w:after="80" w:line="240" w:lineRule="auto"/>
              <w:ind w:left="75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EC361" w14:textId="77777777" w:rsidR="0049336F" w:rsidRPr="0049336F" w:rsidRDefault="0049336F" w:rsidP="0049336F">
            <w:pPr>
              <w:spacing w:after="80" w:line="240" w:lineRule="auto"/>
              <w:ind w:left="7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A4565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4EF68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652B28A9" w14:textId="77777777" w:rsidTr="008C7169">
        <w:trPr>
          <w:trHeight w:val="517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F4C9C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8.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ACDC0" w14:textId="77777777" w:rsidR="0049336F" w:rsidRPr="0049336F" w:rsidRDefault="0049336F" w:rsidP="0049336F">
            <w:pPr>
              <w:spacing w:after="80" w:line="240" w:lineRule="auto"/>
              <w:ind w:left="75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Morela w kostkach mrożone op. 1 kg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203E065" w14:textId="77777777" w:rsidR="0049336F" w:rsidRPr="0049336F" w:rsidRDefault="0049336F" w:rsidP="0049336F">
            <w:pPr>
              <w:spacing w:after="80" w:line="240" w:lineRule="auto"/>
              <w:ind w:left="75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44B87" w14:textId="77777777" w:rsidR="0049336F" w:rsidRPr="0049336F" w:rsidRDefault="0049336F" w:rsidP="0049336F">
            <w:pPr>
              <w:spacing w:after="80" w:line="240" w:lineRule="auto"/>
              <w:ind w:left="7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923370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CC2EC5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28D0A02D" w14:textId="77777777" w:rsidTr="008C7169">
        <w:trPr>
          <w:trHeight w:val="435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3C737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9.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E716E" w14:textId="77777777" w:rsidR="0049336F" w:rsidRPr="0049336F" w:rsidRDefault="0049336F" w:rsidP="0049336F">
            <w:pPr>
              <w:spacing w:after="80" w:line="240" w:lineRule="auto"/>
              <w:ind w:left="75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Brzoskwinia w kostce mrożona op. 2,5kg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D126ABE" w14:textId="77777777" w:rsidR="0049336F" w:rsidRPr="0049336F" w:rsidRDefault="0049336F" w:rsidP="0049336F">
            <w:pPr>
              <w:spacing w:after="80" w:line="240" w:lineRule="auto"/>
              <w:ind w:left="75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5D66F" w14:textId="77777777" w:rsidR="0049336F" w:rsidRPr="0049336F" w:rsidRDefault="0049336F" w:rsidP="0049336F">
            <w:pPr>
              <w:spacing w:after="80" w:line="240" w:lineRule="auto"/>
              <w:ind w:left="7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0513E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49871A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2E93AD9D" w14:textId="77777777" w:rsidTr="008C7169">
        <w:trPr>
          <w:trHeight w:val="477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DACDF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DCEA3" w14:textId="77777777" w:rsidR="0049336F" w:rsidRPr="0049336F" w:rsidRDefault="0049336F" w:rsidP="0049336F">
            <w:pPr>
              <w:spacing w:after="80" w:line="240" w:lineRule="auto"/>
              <w:ind w:left="75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Brokuł mrożony różyczki op. 2kg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8ED2513" w14:textId="77777777" w:rsidR="0049336F" w:rsidRPr="0049336F" w:rsidRDefault="0049336F" w:rsidP="0049336F">
            <w:pPr>
              <w:spacing w:after="80" w:line="240" w:lineRule="auto"/>
              <w:ind w:left="75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405EC" w14:textId="77777777" w:rsidR="0049336F" w:rsidRPr="0049336F" w:rsidRDefault="0049336F" w:rsidP="0049336F">
            <w:pPr>
              <w:spacing w:after="80" w:line="240" w:lineRule="auto"/>
              <w:ind w:left="7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3F52C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F14291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496EED52" w14:textId="77777777" w:rsidTr="008C7169">
        <w:trPr>
          <w:trHeight w:val="413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819F4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11.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88F25" w14:textId="77777777" w:rsidR="0049336F" w:rsidRPr="0049336F" w:rsidRDefault="0049336F" w:rsidP="0049336F">
            <w:pPr>
              <w:spacing w:after="80" w:line="240" w:lineRule="auto"/>
              <w:ind w:left="75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Kalafior mrożony różyczki op. 2kg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5E82855" w14:textId="77777777" w:rsidR="0049336F" w:rsidRPr="0049336F" w:rsidRDefault="0049336F" w:rsidP="0049336F">
            <w:pPr>
              <w:spacing w:after="80" w:line="240" w:lineRule="auto"/>
              <w:ind w:left="75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FE699" w14:textId="77777777" w:rsidR="0049336F" w:rsidRPr="0049336F" w:rsidRDefault="0049336F" w:rsidP="0049336F">
            <w:pPr>
              <w:spacing w:after="80" w:line="240" w:lineRule="auto"/>
              <w:ind w:left="7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E4B62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3EB33C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7369414F" w14:textId="77777777" w:rsidTr="008C7169">
        <w:trPr>
          <w:trHeight w:val="288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34B8A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12.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5C46D" w14:textId="77777777" w:rsidR="0049336F" w:rsidRPr="0049336F" w:rsidRDefault="0049336F" w:rsidP="0049336F">
            <w:pPr>
              <w:spacing w:after="80" w:line="240" w:lineRule="auto"/>
              <w:ind w:left="75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Groszek zielony op. 2,5kg</w:t>
            </w:r>
          </w:p>
          <w:p w14:paraId="0E0D5488" w14:textId="77777777" w:rsidR="0049336F" w:rsidRPr="0049336F" w:rsidRDefault="0049336F" w:rsidP="0049336F">
            <w:pPr>
              <w:spacing w:after="80" w:line="240" w:lineRule="auto"/>
              <w:ind w:left="75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0708B19" w14:textId="77777777" w:rsidR="0049336F" w:rsidRPr="0049336F" w:rsidRDefault="0049336F" w:rsidP="0049336F">
            <w:pPr>
              <w:spacing w:after="80" w:line="240" w:lineRule="auto"/>
              <w:ind w:left="75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4FF91" w14:textId="77777777" w:rsidR="0049336F" w:rsidRPr="0049336F" w:rsidRDefault="0049336F" w:rsidP="0049336F">
            <w:pPr>
              <w:spacing w:after="80" w:line="240" w:lineRule="auto"/>
              <w:ind w:left="7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1D5470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D22B4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7483B7B3" w14:textId="77777777" w:rsidTr="008C7169">
        <w:trPr>
          <w:trHeight w:val="19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B5F86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13.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C59D7" w14:textId="77777777" w:rsidR="0049336F" w:rsidRPr="0049336F" w:rsidRDefault="0049336F" w:rsidP="0049336F">
            <w:pPr>
              <w:spacing w:after="80" w:line="240" w:lineRule="auto"/>
              <w:ind w:left="75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Fasolka szparagowa żółta/zielona op. 2,5kg</w:t>
            </w:r>
          </w:p>
          <w:p w14:paraId="305F75DB" w14:textId="77777777" w:rsidR="0049336F" w:rsidRPr="0049336F" w:rsidRDefault="0049336F" w:rsidP="0049336F">
            <w:pPr>
              <w:spacing w:after="80" w:line="240" w:lineRule="auto"/>
              <w:ind w:left="75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9392A00" w14:textId="77777777" w:rsidR="0049336F" w:rsidRPr="0049336F" w:rsidRDefault="0049336F" w:rsidP="0049336F">
            <w:pPr>
              <w:spacing w:after="80" w:line="240" w:lineRule="auto"/>
              <w:ind w:left="75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D1ADE" w14:textId="77777777" w:rsidR="0049336F" w:rsidRPr="0049336F" w:rsidRDefault="0049336F" w:rsidP="0049336F">
            <w:pPr>
              <w:spacing w:after="80" w:line="240" w:lineRule="auto"/>
              <w:ind w:left="7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CC7A75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82C31B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164495C7" w14:textId="77777777" w:rsidTr="008C7169">
        <w:trPr>
          <w:trHeight w:val="288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B4682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14.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CEC6E" w14:textId="77777777" w:rsidR="0049336F" w:rsidRPr="0049336F" w:rsidRDefault="0049336F" w:rsidP="0049336F">
            <w:pPr>
              <w:spacing w:after="80" w:line="240" w:lineRule="auto"/>
              <w:ind w:left="75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Marchew mini op. 2,5kg</w:t>
            </w:r>
          </w:p>
          <w:p w14:paraId="7346ED88" w14:textId="77777777" w:rsidR="0049336F" w:rsidRPr="0049336F" w:rsidRDefault="0049336F" w:rsidP="0049336F">
            <w:pPr>
              <w:spacing w:after="80" w:line="240" w:lineRule="auto"/>
              <w:ind w:left="75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31375BE" w14:textId="77777777" w:rsidR="0049336F" w:rsidRPr="0049336F" w:rsidRDefault="0049336F" w:rsidP="0049336F">
            <w:pPr>
              <w:spacing w:after="80" w:line="240" w:lineRule="auto"/>
              <w:ind w:left="75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8ACE7" w14:textId="77777777" w:rsidR="0049336F" w:rsidRPr="0049336F" w:rsidRDefault="0049336F" w:rsidP="0049336F">
            <w:pPr>
              <w:spacing w:after="80" w:line="240" w:lineRule="auto"/>
              <w:ind w:left="7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2DDA36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190E41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422081AF" w14:textId="77777777" w:rsidTr="008C7169">
        <w:trPr>
          <w:trHeight w:val="288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2B5AE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15.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0C282" w14:textId="77777777" w:rsidR="0049336F" w:rsidRPr="0049336F" w:rsidRDefault="0049336F" w:rsidP="0049336F">
            <w:pPr>
              <w:spacing w:after="80" w:line="240" w:lineRule="auto"/>
              <w:ind w:left="75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Frytki karbowane op.  2,5kg</w:t>
            </w:r>
          </w:p>
          <w:p w14:paraId="44E2B717" w14:textId="77777777" w:rsidR="0049336F" w:rsidRPr="0049336F" w:rsidRDefault="0049336F" w:rsidP="0049336F">
            <w:pPr>
              <w:spacing w:after="80" w:line="240" w:lineRule="auto"/>
              <w:ind w:left="75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6BA3B" w14:textId="77777777" w:rsidR="0049336F" w:rsidRPr="0049336F" w:rsidRDefault="0049336F" w:rsidP="0049336F">
            <w:pPr>
              <w:spacing w:after="80" w:line="240" w:lineRule="auto"/>
              <w:ind w:left="75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35135" w14:textId="77777777" w:rsidR="0049336F" w:rsidRPr="0049336F" w:rsidRDefault="0049336F" w:rsidP="0049336F">
            <w:pPr>
              <w:spacing w:after="80" w:line="240" w:lineRule="auto"/>
              <w:ind w:left="7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F4E0C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61FC7F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248AEFEC" w14:textId="77777777" w:rsidTr="008C7169">
        <w:trPr>
          <w:trHeight w:val="326"/>
        </w:trPr>
        <w:tc>
          <w:tcPr>
            <w:tcW w:w="66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BDF7A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  <w:p w14:paraId="6C594168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Wartość ogółem</w:t>
            </w: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F16D0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</w:tbl>
    <w:p w14:paraId="0122F9B8" w14:textId="77777777" w:rsidR="0049336F" w:rsidRPr="0049336F" w:rsidRDefault="0049336F" w:rsidP="0049336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Wszystkie produkty spożywcze muszą być wysokiej jakości, bez konserwantów i uszkodzeń, </w:t>
      </w:r>
      <w:r w:rsidRPr="0049336F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  <w:t>z okresami ważności odpowiednimi dla danego asortymentu.</w:t>
      </w:r>
    </w:p>
    <w:p w14:paraId="35D2B82C" w14:textId="77777777" w:rsidR="0049336F" w:rsidRPr="0049336F" w:rsidRDefault="0049336F" w:rsidP="0049336F">
      <w:pPr>
        <w:spacing w:after="8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FF04FE4" w14:textId="77777777" w:rsidR="0049336F" w:rsidRPr="0049336F" w:rsidRDefault="0049336F" w:rsidP="0049336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cena brutto ……………………………………………………………….. zł</w:t>
      </w:r>
    </w:p>
    <w:p w14:paraId="7135D64F" w14:textId="77777777" w:rsidR="0049336F" w:rsidRPr="0049336F" w:rsidRDefault="0049336F" w:rsidP="0049336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396B97E6" w14:textId="77777777" w:rsidR="0049336F" w:rsidRPr="0049336F" w:rsidRDefault="0049336F" w:rsidP="0049336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słownie cena brutto ……………………………………………………………..</w:t>
      </w:r>
      <w:r w:rsidRPr="0049336F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 xml:space="preserve"> zł </w:t>
      </w:r>
    </w:p>
    <w:p w14:paraId="6FAF2E7D" w14:textId="77777777" w:rsidR="0049336F" w:rsidRPr="0049336F" w:rsidRDefault="0049336F" w:rsidP="0049336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</w:pPr>
    </w:p>
    <w:p w14:paraId="2E976CBE" w14:textId="77777777" w:rsidR="0049336F" w:rsidRPr="0049336F" w:rsidRDefault="0049336F" w:rsidP="0049336F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i/>
          <w:spacing w:val="20"/>
          <w:kern w:val="0"/>
          <w:sz w:val="18"/>
          <w:szCs w:val="18"/>
          <w:lang w:eastAsia="pl-PL"/>
          <w14:ligatures w14:val="none"/>
        </w:rPr>
      </w:pPr>
    </w:p>
    <w:p w14:paraId="02338E44" w14:textId="77777777" w:rsidR="0049336F" w:rsidRPr="0049336F" w:rsidRDefault="0049336F" w:rsidP="0049336F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i/>
          <w:spacing w:val="20"/>
          <w:kern w:val="0"/>
          <w:sz w:val="18"/>
          <w:szCs w:val="18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i/>
          <w:spacing w:val="20"/>
          <w:kern w:val="0"/>
          <w:sz w:val="18"/>
          <w:szCs w:val="18"/>
          <w:lang w:eastAsia="pl-PL"/>
          <w14:ligatures w14:val="none"/>
        </w:rPr>
        <w:t>(podpis wykonawcy)</w:t>
      </w:r>
    </w:p>
    <w:p w14:paraId="0EE586FF" w14:textId="77777777" w:rsidR="0049336F" w:rsidRPr="0049336F" w:rsidRDefault="0049336F" w:rsidP="0049336F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Uwaga: dokument należy podpisać kwalifikowanym podpisem elektronicznym, podpisem zaufanym lub podpisem osobistym.</w:t>
      </w:r>
    </w:p>
    <w:p w14:paraId="16789246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  <w:br w:type="page"/>
      </w: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lastRenderedPageBreak/>
        <w:t>Załącznik nr 3.4.</w:t>
      </w:r>
    </w:p>
    <w:p w14:paraId="2A90434D" w14:textId="77777777" w:rsidR="0049336F" w:rsidRPr="0049336F" w:rsidRDefault="0049336F" w:rsidP="0049336F">
      <w:pPr>
        <w:keepNext/>
        <w:spacing w:after="0" w:line="240" w:lineRule="auto"/>
        <w:ind w:left="568"/>
        <w:jc w:val="center"/>
        <w:outlineLvl w:val="3"/>
        <w:rPr>
          <w:rFonts w:ascii="Tahoma" w:eastAsia="Times New Roman" w:hAnsi="Tahoma" w:cs="Tahoma"/>
          <w:b/>
          <w:bCs/>
          <w:spacing w:val="20"/>
          <w:kern w:val="0"/>
          <w:sz w:val="20"/>
          <w:szCs w:val="20"/>
          <w:lang w:val="x-none" w:eastAsia="x-none"/>
          <w14:ligatures w14:val="none"/>
        </w:rPr>
      </w:pPr>
      <w:r w:rsidRPr="0049336F">
        <w:rPr>
          <w:rFonts w:ascii="Tahoma" w:eastAsia="Times New Roman" w:hAnsi="Tahoma" w:cs="Tahoma"/>
          <w:b/>
          <w:bCs/>
          <w:spacing w:val="20"/>
          <w:kern w:val="0"/>
          <w:sz w:val="20"/>
          <w:szCs w:val="20"/>
          <w:lang w:val="x-none" w:eastAsia="x-none"/>
          <w14:ligatures w14:val="none"/>
        </w:rPr>
        <w:t xml:space="preserve">ZESTAWIENIE KOSZTÓW ZADANIA DLA ZADANIA NR </w:t>
      </w:r>
      <w:r w:rsidRPr="0049336F">
        <w:rPr>
          <w:rFonts w:ascii="Tahoma" w:eastAsia="Times New Roman" w:hAnsi="Tahoma" w:cs="Tahoma"/>
          <w:b/>
          <w:bCs/>
          <w:spacing w:val="20"/>
          <w:kern w:val="0"/>
          <w:sz w:val="20"/>
          <w:szCs w:val="20"/>
          <w:lang w:eastAsia="x-none"/>
          <w14:ligatures w14:val="none"/>
        </w:rPr>
        <w:t>5</w:t>
      </w:r>
    </w:p>
    <w:p w14:paraId="7B729977" w14:textId="77777777" w:rsidR="0049336F" w:rsidRPr="0049336F" w:rsidRDefault="0049336F" w:rsidP="00493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dotyczy: 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 xml:space="preserve">postępowania na </w:t>
      </w:r>
      <w:r w:rsidRPr="0049336F">
        <w:rPr>
          <w:rFonts w:ascii="Times New Roman" w:eastAsia="Times New Roman" w:hAnsi="Times New Roman" w:cs="Times New Roman"/>
          <w:b/>
          <w:kern w:val="0"/>
          <w:lang w:val="x-none" w:eastAsia="x-none"/>
          <w14:ligatures w14:val="none"/>
        </w:rPr>
        <w:t>zamówieni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>e</w:t>
      </w:r>
      <w:r w:rsidRPr="0049336F">
        <w:rPr>
          <w:rFonts w:ascii="Times New Roman" w:eastAsia="Times New Roman" w:hAnsi="Times New Roman" w:cs="Times New Roman"/>
          <w:b/>
          <w:kern w:val="0"/>
          <w:lang w:val="x-none" w:eastAsia="x-none"/>
          <w14:ligatures w14:val="none"/>
        </w:rPr>
        <w:t xml:space="preserve"> publiczn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>e</w:t>
      </w:r>
      <w:r w:rsidRPr="0049336F">
        <w:rPr>
          <w:rFonts w:ascii="Times New Roman" w:eastAsia="Times New Roman" w:hAnsi="Times New Roman" w:cs="Times New Roman"/>
          <w:b/>
          <w:kern w:val="0"/>
          <w:lang w:val="x-none" w:eastAsia="x-none"/>
          <w14:ligatures w14:val="none"/>
        </w:rPr>
        <w:t xml:space="preserve"> prowadzone w trybie podstawowym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 xml:space="preserve"> </w:t>
      </w: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na zadanie p.n.: „Dostawa żywności dla </w:t>
      </w:r>
      <w:r w:rsidRPr="0049336F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Zespołu Placówek Opiekuńczo-Wychowawczych „Dziecięcy Dom” przy ul. Parkowej 2, we Wrocławiu z podziałem na zadania”</w:t>
      </w:r>
    </w:p>
    <w:p w14:paraId="767668C8" w14:textId="77777777" w:rsidR="0049336F" w:rsidRPr="0049336F" w:rsidRDefault="0049336F" w:rsidP="0049336F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CPV –</w:t>
      </w:r>
      <w:r w:rsidRPr="0049336F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 </w:t>
      </w: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15500000-3</w:t>
      </w:r>
    </w:p>
    <w:p w14:paraId="5F28D760" w14:textId="77777777" w:rsidR="0049336F" w:rsidRPr="0049336F" w:rsidRDefault="0049336F" w:rsidP="0049336F">
      <w:pPr>
        <w:spacing w:after="80" w:line="240" w:lineRule="auto"/>
        <w:jc w:val="both"/>
        <w:rPr>
          <w:rFonts w:ascii="Times New Roman" w:eastAsia="Times New Roman" w:hAnsi="Times New Roman" w:cs="Times New Roman"/>
          <w:spacing w:val="20"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Nazwa Wykonawcy </w:t>
      </w:r>
      <w:r w:rsidRPr="0049336F">
        <w:rPr>
          <w:rFonts w:ascii="Times New Roman" w:eastAsia="Times New Roman" w:hAnsi="Times New Roman" w:cs="Times New Roman"/>
          <w:spacing w:val="20"/>
          <w:kern w:val="0"/>
          <w:lang w:eastAsia="pl-PL"/>
          <w14:ligatures w14:val="none"/>
        </w:rPr>
        <w:t>….........................................................................</w:t>
      </w:r>
    </w:p>
    <w:p w14:paraId="3CDB6D12" w14:textId="77777777" w:rsidR="0049336F" w:rsidRPr="0049336F" w:rsidRDefault="0049336F" w:rsidP="0049336F">
      <w:pPr>
        <w:spacing w:after="80" w:line="240" w:lineRule="auto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Zadanie nr 5 </w:t>
      </w:r>
      <w:r w:rsidRPr="0049336F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Dostawa artykułów nabiałowych, mleka i śmietany</w:t>
      </w:r>
    </w:p>
    <w:tbl>
      <w:tblPr>
        <w:tblW w:w="9485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4540"/>
        <w:gridCol w:w="916"/>
        <w:gridCol w:w="924"/>
        <w:gridCol w:w="1118"/>
        <w:gridCol w:w="1283"/>
      </w:tblGrid>
      <w:tr w:rsidR="0049336F" w:rsidRPr="0049336F" w14:paraId="7B5374A7" w14:textId="77777777" w:rsidTr="008C7169">
        <w:trPr>
          <w:trHeight w:val="82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4144B" w14:textId="77777777" w:rsidR="0049336F" w:rsidRPr="0049336F" w:rsidRDefault="0049336F" w:rsidP="0049336F">
            <w:pPr>
              <w:spacing w:after="80" w:line="240" w:lineRule="auto"/>
              <w:ind w:left="568" w:hanging="284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B6965" w14:textId="77777777" w:rsidR="0049336F" w:rsidRPr="0049336F" w:rsidRDefault="0049336F" w:rsidP="0049336F">
            <w:pPr>
              <w:spacing w:after="80" w:line="240" w:lineRule="auto"/>
              <w:ind w:left="568" w:hanging="284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Nazwa towaru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733F6" w14:textId="77777777" w:rsidR="0049336F" w:rsidRPr="0049336F" w:rsidRDefault="0049336F" w:rsidP="0049336F">
            <w:pPr>
              <w:spacing w:after="80" w:line="240" w:lineRule="auto"/>
              <w:ind w:left="568" w:hanging="284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JM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15043" w14:textId="77777777" w:rsidR="0049336F" w:rsidRPr="0049336F" w:rsidRDefault="0049336F" w:rsidP="0049336F">
            <w:pPr>
              <w:spacing w:after="80" w:line="240" w:lineRule="auto"/>
              <w:ind w:left="568" w:hanging="284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Ilość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109C1" w14:textId="77777777" w:rsidR="0049336F" w:rsidRPr="0049336F" w:rsidRDefault="0049336F" w:rsidP="0049336F">
            <w:pPr>
              <w:spacing w:after="80" w:line="240" w:lineRule="auto"/>
              <w:ind w:left="2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Cena jednostkowa  brutto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03536" w14:textId="77777777" w:rsidR="0049336F" w:rsidRPr="0049336F" w:rsidRDefault="0049336F" w:rsidP="0049336F">
            <w:pPr>
              <w:spacing w:after="0" w:line="240" w:lineRule="auto"/>
              <w:ind w:left="2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Wartość brutto</w:t>
            </w:r>
          </w:p>
          <w:p w14:paraId="42F63B73" w14:textId="77777777" w:rsidR="0049336F" w:rsidRPr="0049336F" w:rsidRDefault="0049336F" w:rsidP="0049336F">
            <w:pPr>
              <w:spacing w:after="0" w:line="240" w:lineRule="auto"/>
              <w:ind w:left="2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Kol. 4 x kol 5</w:t>
            </w:r>
          </w:p>
        </w:tc>
      </w:tr>
      <w:tr w:rsidR="0049336F" w:rsidRPr="0049336F" w14:paraId="1D589C8C" w14:textId="77777777" w:rsidTr="008C7169">
        <w:trPr>
          <w:trHeight w:val="154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F2E9E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C384B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8675D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25DFD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C687B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13203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</w:tr>
      <w:tr w:rsidR="0049336F" w:rsidRPr="0049336F" w14:paraId="4FB7387B" w14:textId="77777777" w:rsidTr="008C7169">
        <w:trPr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A5949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028B9" w14:textId="77777777" w:rsidR="0049336F" w:rsidRPr="0049336F" w:rsidRDefault="0049336F" w:rsidP="0049336F">
            <w:pPr>
              <w:spacing w:after="80" w:line="240" w:lineRule="auto"/>
              <w:ind w:left="7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Masło ekstra o zawartości tłuszczu min 82%-200g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72DEE" w14:textId="77777777" w:rsidR="0049336F" w:rsidRPr="0049336F" w:rsidRDefault="0049336F" w:rsidP="0049336F">
            <w:pPr>
              <w:spacing w:after="8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9CC71" w14:textId="77777777" w:rsidR="0049336F" w:rsidRPr="0049336F" w:rsidRDefault="0049336F" w:rsidP="0049336F">
            <w:pPr>
              <w:spacing w:after="8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900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4E1B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515EE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6EBAAC57" w14:textId="77777777" w:rsidTr="008C7169">
        <w:trPr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EAB9D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A7336" w14:textId="77777777" w:rsidR="0049336F" w:rsidRPr="0049336F" w:rsidRDefault="0049336F" w:rsidP="0049336F">
            <w:pPr>
              <w:spacing w:after="80" w:line="240" w:lineRule="auto"/>
              <w:ind w:left="7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Margaryna o zawartości tłuszczu min 75%-250g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2BBE8" w14:textId="77777777" w:rsidR="0049336F" w:rsidRPr="0049336F" w:rsidRDefault="0049336F" w:rsidP="0049336F">
            <w:pPr>
              <w:spacing w:after="8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F6C3B" w14:textId="77777777" w:rsidR="0049336F" w:rsidRPr="0049336F" w:rsidRDefault="0049336F" w:rsidP="0049336F">
            <w:pPr>
              <w:spacing w:after="8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7C8B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BA736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25154168" w14:textId="77777777" w:rsidTr="008C7169">
        <w:trPr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26AC3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676B5" w14:textId="77777777" w:rsidR="0049336F" w:rsidRPr="0049336F" w:rsidRDefault="0049336F" w:rsidP="0049336F">
            <w:pPr>
              <w:spacing w:after="80" w:line="240" w:lineRule="auto"/>
              <w:ind w:left="7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Maślanka naturalna w butelce 1l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4DC9C" w14:textId="77777777" w:rsidR="0049336F" w:rsidRPr="0049336F" w:rsidRDefault="0049336F" w:rsidP="0049336F">
            <w:pPr>
              <w:spacing w:after="8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04B3A" w14:textId="77777777" w:rsidR="0049336F" w:rsidRPr="0049336F" w:rsidRDefault="0049336F" w:rsidP="0049336F">
            <w:pPr>
              <w:spacing w:after="8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2C1F7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80F07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0AAD990F" w14:textId="77777777" w:rsidTr="008C7169">
        <w:trPr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AFFA9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EB7CE" w14:textId="77777777" w:rsidR="0049336F" w:rsidRPr="0049336F" w:rsidRDefault="0049336F" w:rsidP="0049336F">
            <w:pPr>
              <w:spacing w:after="80" w:line="240" w:lineRule="auto"/>
              <w:ind w:left="7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Kefir w butelce 1l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E49A1" w14:textId="77777777" w:rsidR="0049336F" w:rsidRPr="0049336F" w:rsidRDefault="0049336F" w:rsidP="0049336F">
            <w:pPr>
              <w:spacing w:after="8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B7FA1" w14:textId="77777777" w:rsidR="0049336F" w:rsidRPr="0049336F" w:rsidRDefault="0049336F" w:rsidP="0049336F">
            <w:pPr>
              <w:spacing w:after="8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C0AA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2316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4CA713BB" w14:textId="77777777" w:rsidTr="008C7169">
        <w:trPr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582C1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609B1" w14:textId="77777777" w:rsidR="0049336F" w:rsidRPr="0049336F" w:rsidRDefault="0049336F" w:rsidP="0049336F">
            <w:pPr>
              <w:spacing w:after="80" w:line="240" w:lineRule="auto"/>
              <w:ind w:left="7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Jogurt owocowy 150g różne smaki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EB480" w14:textId="77777777" w:rsidR="0049336F" w:rsidRPr="0049336F" w:rsidRDefault="0049336F" w:rsidP="0049336F">
            <w:pPr>
              <w:spacing w:after="8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F6D3D" w14:textId="77777777" w:rsidR="0049336F" w:rsidRPr="0049336F" w:rsidRDefault="0049336F" w:rsidP="0049336F">
            <w:pPr>
              <w:spacing w:after="8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600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E95B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2CEDF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348FF3E4" w14:textId="77777777" w:rsidTr="008C7169">
        <w:trPr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CDB27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0486D" w14:textId="77777777" w:rsidR="0049336F" w:rsidRPr="0049336F" w:rsidRDefault="0049336F" w:rsidP="0049336F">
            <w:pPr>
              <w:spacing w:after="80" w:line="240" w:lineRule="auto"/>
              <w:ind w:left="7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Twarożek wiejski 500g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74E99" w14:textId="77777777" w:rsidR="0049336F" w:rsidRPr="0049336F" w:rsidRDefault="0049336F" w:rsidP="0049336F">
            <w:pPr>
              <w:spacing w:after="8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F049F" w14:textId="77777777" w:rsidR="0049336F" w:rsidRPr="0049336F" w:rsidRDefault="0049336F" w:rsidP="0049336F">
            <w:pPr>
              <w:spacing w:after="8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114B7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48FDD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117A3EE8" w14:textId="77777777" w:rsidTr="008C7169">
        <w:trPr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C4D2B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7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92E35" w14:textId="77777777" w:rsidR="0049336F" w:rsidRPr="0049336F" w:rsidRDefault="0049336F" w:rsidP="0049336F">
            <w:pPr>
              <w:spacing w:after="80" w:line="240" w:lineRule="auto"/>
              <w:ind w:left="7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Ser żółty twardy (Gouda, Morski, Edamski) gat.I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E7AF4" w14:textId="77777777" w:rsidR="0049336F" w:rsidRPr="0049336F" w:rsidRDefault="0049336F" w:rsidP="0049336F">
            <w:pPr>
              <w:spacing w:after="8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F91FE" w14:textId="77777777" w:rsidR="0049336F" w:rsidRPr="0049336F" w:rsidRDefault="0049336F" w:rsidP="0049336F">
            <w:pPr>
              <w:spacing w:after="8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0B5AF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6D085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1317F163" w14:textId="77777777" w:rsidTr="008C7169">
        <w:trPr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C13CA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8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FE720" w14:textId="77777777" w:rsidR="0049336F" w:rsidRPr="0049336F" w:rsidRDefault="0049336F" w:rsidP="0049336F">
            <w:pPr>
              <w:spacing w:after="80" w:line="240" w:lineRule="auto"/>
              <w:ind w:left="7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en-US"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en-US" w:eastAsia="pl-PL"/>
                <w14:ligatures w14:val="none"/>
              </w:rPr>
              <w:t>Ser pleśniowy camembert naturalny 120g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2A00C" w14:textId="77777777" w:rsidR="0049336F" w:rsidRPr="0049336F" w:rsidRDefault="0049336F" w:rsidP="0049336F">
            <w:pPr>
              <w:spacing w:after="8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2DC01" w14:textId="77777777" w:rsidR="0049336F" w:rsidRPr="0049336F" w:rsidRDefault="0049336F" w:rsidP="0049336F">
            <w:pPr>
              <w:spacing w:after="8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EDEB8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2EFD7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095B384D" w14:textId="77777777" w:rsidTr="008C7169">
        <w:trPr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41432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9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7829B" w14:textId="77777777" w:rsidR="0049336F" w:rsidRPr="0049336F" w:rsidRDefault="0049336F" w:rsidP="0049336F">
            <w:pPr>
              <w:spacing w:after="80" w:line="240" w:lineRule="auto"/>
              <w:ind w:left="7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Jogurt naturalny 1,5% tłuszczu 370g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A2FE0" w14:textId="77777777" w:rsidR="0049336F" w:rsidRPr="0049336F" w:rsidRDefault="0049336F" w:rsidP="0049336F">
            <w:pPr>
              <w:spacing w:after="8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B8DB9" w14:textId="77777777" w:rsidR="0049336F" w:rsidRPr="0049336F" w:rsidRDefault="0049336F" w:rsidP="0049336F">
            <w:pPr>
              <w:spacing w:after="8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8DB0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7A03D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03B68F33" w14:textId="77777777" w:rsidTr="008C7169">
        <w:trPr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BAA48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04A80" w14:textId="77777777" w:rsidR="0049336F" w:rsidRPr="0049336F" w:rsidRDefault="0049336F" w:rsidP="0049336F">
            <w:pPr>
              <w:spacing w:after="80" w:line="240" w:lineRule="auto"/>
              <w:ind w:left="7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Jogurt naturalny 1l. 1,5% tłuszczu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6C8C5" w14:textId="77777777" w:rsidR="0049336F" w:rsidRPr="0049336F" w:rsidRDefault="0049336F" w:rsidP="0049336F">
            <w:pPr>
              <w:spacing w:after="8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11737" w14:textId="77777777" w:rsidR="0049336F" w:rsidRPr="0049336F" w:rsidRDefault="0049336F" w:rsidP="0049336F">
            <w:pPr>
              <w:spacing w:after="8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4775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22C33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32C5C1E5" w14:textId="77777777" w:rsidTr="008C7169">
        <w:trPr>
          <w:trHeight w:val="328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055F2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11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DE427" w14:textId="77777777" w:rsidR="0049336F" w:rsidRPr="0049336F" w:rsidRDefault="0049336F" w:rsidP="0049336F">
            <w:pPr>
              <w:spacing w:after="80" w:line="240" w:lineRule="auto"/>
              <w:ind w:left="7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Jogurt naturalny 5l. 1,5% tłuszczu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691B2" w14:textId="77777777" w:rsidR="0049336F" w:rsidRPr="0049336F" w:rsidRDefault="0049336F" w:rsidP="0049336F">
            <w:pPr>
              <w:spacing w:after="8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0383A" w14:textId="77777777" w:rsidR="0049336F" w:rsidRPr="0049336F" w:rsidRDefault="0049336F" w:rsidP="0049336F">
            <w:pPr>
              <w:spacing w:after="8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70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9C56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64946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0D16C523" w14:textId="77777777" w:rsidTr="008C7169">
        <w:trPr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C4242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12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6D689" w14:textId="77777777" w:rsidR="0049336F" w:rsidRPr="0049336F" w:rsidRDefault="0049336F" w:rsidP="0049336F">
            <w:pPr>
              <w:spacing w:after="80" w:line="240" w:lineRule="auto"/>
              <w:ind w:left="7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Jogurt naturalny 10l.  1,5% tłuszczu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12993" w14:textId="77777777" w:rsidR="0049336F" w:rsidRPr="0049336F" w:rsidRDefault="0049336F" w:rsidP="0049336F">
            <w:pPr>
              <w:spacing w:after="8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4C425" w14:textId="77777777" w:rsidR="0049336F" w:rsidRPr="0049336F" w:rsidRDefault="0049336F" w:rsidP="0049336F">
            <w:pPr>
              <w:spacing w:after="8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58DD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E649E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5EE7B818" w14:textId="77777777" w:rsidTr="008C7169">
        <w:trPr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58AFC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13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1B306" w14:textId="77777777" w:rsidR="0049336F" w:rsidRPr="0049336F" w:rsidRDefault="0049336F" w:rsidP="0049336F">
            <w:pPr>
              <w:spacing w:after="80" w:line="240" w:lineRule="auto"/>
              <w:ind w:left="7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Jogurt grecki 350g bez dodatku cukru i mleka w proszku.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DBFFA" w14:textId="77777777" w:rsidR="0049336F" w:rsidRPr="0049336F" w:rsidRDefault="0049336F" w:rsidP="0049336F">
            <w:pPr>
              <w:spacing w:after="8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AA8A6" w14:textId="77777777" w:rsidR="0049336F" w:rsidRPr="0049336F" w:rsidRDefault="0049336F" w:rsidP="0049336F">
            <w:pPr>
              <w:spacing w:after="8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49F1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793A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377D219F" w14:textId="77777777" w:rsidTr="008C7169">
        <w:trPr>
          <w:trHeight w:val="341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E4F6D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14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9F937" w14:textId="77777777" w:rsidR="0049336F" w:rsidRPr="0049336F" w:rsidRDefault="0049336F" w:rsidP="0049336F">
            <w:pPr>
              <w:spacing w:after="80" w:line="240" w:lineRule="auto"/>
              <w:ind w:left="7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Deserki mleczne o smaku orzechowo-czekoladowym 100g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A8D1F" w14:textId="77777777" w:rsidR="0049336F" w:rsidRPr="0049336F" w:rsidRDefault="0049336F" w:rsidP="0049336F">
            <w:pPr>
              <w:spacing w:after="8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4A571" w14:textId="77777777" w:rsidR="0049336F" w:rsidRPr="0049336F" w:rsidRDefault="0049336F" w:rsidP="0049336F">
            <w:pPr>
              <w:spacing w:after="8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BCF5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D4C8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36C1E8F9" w14:textId="77777777" w:rsidTr="008C7169">
        <w:trPr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F970B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15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2695E" w14:textId="77777777" w:rsidR="0049336F" w:rsidRPr="0049336F" w:rsidRDefault="0049336F" w:rsidP="0049336F">
            <w:pPr>
              <w:spacing w:after="80" w:line="240" w:lineRule="auto"/>
              <w:ind w:left="7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Serek homogenizowany, różne smaki 140g zawartość cukru do 15g/100g. 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13C53" w14:textId="77777777" w:rsidR="0049336F" w:rsidRPr="0049336F" w:rsidRDefault="0049336F" w:rsidP="0049336F">
            <w:pPr>
              <w:spacing w:after="8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41BB0" w14:textId="77777777" w:rsidR="0049336F" w:rsidRPr="0049336F" w:rsidRDefault="0049336F" w:rsidP="0049336F">
            <w:pPr>
              <w:spacing w:after="8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6F91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FC6FE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55D1B65A" w14:textId="77777777" w:rsidTr="008C7169">
        <w:trPr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3651C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16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AB60B" w14:textId="77777777" w:rsidR="0049336F" w:rsidRPr="0049336F" w:rsidRDefault="0049336F" w:rsidP="0049336F">
            <w:pPr>
              <w:spacing w:after="80" w:line="240" w:lineRule="auto"/>
              <w:ind w:left="7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Ser biały półtłusty-1kg krajanka (pakowany hermetycznie)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699CA" w14:textId="77777777" w:rsidR="0049336F" w:rsidRPr="0049336F" w:rsidRDefault="0049336F" w:rsidP="0049336F">
            <w:pPr>
              <w:spacing w:after="8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6B365" w14:textId="77777777" w:rsidR="0049336F" w:rsidRPr="0049336F" w:rsidRDefault="0049336F" w:rsidP="0049336F">
            <w:pPr>
              <w:spacing w:after="8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620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D21C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695E9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567563F2" w14:textId="77777777" w:rsidTr="008C7169">
        <w:trPr>
          <w:trHeight w:val="328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D8910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17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01A01" w14:textId="77777777" w:rsidR="0049336F" w:rsidRPr="0049336F" w:rsidRDefault="0049336F" w:rsidP="0049336F">
            <w:pPr>
              <w:spacing w:after="80" w:line="240" w:lineRule="auto"/>
              <w:ind w:left="7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Ser topiony, kwadratowy 100g-60% tłuszczu, różne smaki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2877B" w14:textId="77777777" w:rsidR="0049336F" w:rsidRPr="0049336F" w:rsidRDefault="0049336F" w:rsidP="0049336F">
            <w:pPr>
              <w:spacing w:after="8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461D5" w14:textId="77777777" w:rsidR="0049336F" w:rsidRPr="0049336F" w:rsidRDefault="0049336F" w:rsidP="0049336F">
            <w:pPr>
              <w:spacing w:after="8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A14A7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7103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5A01FE57" w14:textId="77777777" w:rsidTr="008C7169">
        <w:trPr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81892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18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39B31" w14:textId="77777777" w:rsidR="0049336F" w:rsidRPr="0049336F" w:rsidRDefault="0049336F" w:rsidP="0049336F">
            <w:pPr>
              <w:spacing w:after="80" w:line="240" w:lineRule="auto"/>
              <w:ind w:left="7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Śmietana 12% (kubek) 330g bez dodatków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56DE8" w14:textId="77777777" w:rsidR="0049336F" w:rsidRPr="0049336F" w:rsidRDefault="0049336F" w:rsidP="0049336F">
            <w:pPr>
              <w:spacing w:after="8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64595" w14:textId="77777777" w:rsidR="0049336F" w:rsidRPr="0049336F" w:rsidRDefault="0049336F" w:rsidP="0049336F">
            <w:pPr>
              <w:spacing w:after="8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600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838FA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E8C1E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36090E25" w14:textId="77777777" w:rsidTr="008C7169">
        <w:trPr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7263A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19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231A5" w14:textId="77777777" w:rsidR="0049336F" w:rsidRPr="0049336F" w:rsidRDefault="0049336F" w:rsidP="0049336F">
            <w:pPr>
              <w:spacing w:after="80" w:line="240" w:lineRule="auto"/>
              <w:ind w:left="7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Śmietana 18% (kubek) 350g bez dodatków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77815" w14:textId="77777777" w:rsidR="0049336F" w:rsidRPr="0049336F" w:rsidRDefault="0049336F" w:rsidP="0049336F">
            <w:pPr>
              <w:spacing w:after="8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6A242" w14:textId="77777777" w:rsidR="0049336F" w:rsidRPr="0049336F" w:rsidRDefault="0049336F" w:rsidP="0049336F">
            <w:pPr>
              <w:spacing w:after="8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600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B95A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8A25A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3F1063F1" w14:textId="77777777" w:rsidTr="008C7169">
        <w:trPr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064CE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7F1A0" w14:textId="77777777" w:rsidR="0049336F" w:rsidRPr="0049336F" w:rsidRDefault="0049336F" w:rsidP="0049336F">
            <w:pPr>
              <w:spacing w:after="80" w:line="240" w:lineRule="auto"/>
              <w:ind w:left="7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Śmietanka 30%  500ml bez dodatków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D6936" w14:textId="77777777" w:rsidR="0049336F" w:rsidRPr="0049336F" w:rsidRDefault="0049336F" w:rsidP="0049336F">
            <w:pPr>
              <w:spacing w:after="8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9E72D" w14:textId="77777777" w:rsidR="0049336F" w:rsidRPr="0049336F" w:rsidRDefault="0049336F" w:rsidP="0049336F">
            <w:pPr>
              <w:spacing w:after="8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689C8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08EBB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71B00451" w14:textId="77777777" w:rsidTr="008C7169">
        <w:trPr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6DD61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21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7C15C" w14:textId="77777777" w:rsidR="0049336F" w:rsidRPr="0049336F" w:rsidRDefault="0049336F" w:rsidP="0049336F">
            <w:pPr>
              <w:spacing w:after="80" w:line="240" w:lineRule="auto"/>
              <w:ind w:left="7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Mleko UHT 2% 1l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1A849" w14:textId="77777777" w:rsidR="0049336F" w:rsidRPr="0049336F" w:rsidRDefault="0049336F" w:rsidP="0049336F">
            <w:pPr>
              <w:spacing w:after="8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1C565" w14:textId="77777777" w:rsidR="0049336F" w:rsidRPr="0049336F" w:rsidRDefault="0049336F" w:rsidP="0049336F">
            <w:pPr>
              <w:spacing w:after="8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6 200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E9B78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F1406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0B294653" w14:textId="77777777" w:rsidTr="008C7169">
        <w:trPr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284FA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22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40D83" w14:textId="77777777" w:rsidR="0049336F" w:rsidRPr="0049336F" w:rsidRDefault="0049336F" w:rsidP="0049336F">
            <w:pPr>
              <w:spacing w:after="80" w:line="240" w:lineRule="auto"/>
              <w:ind w:left="7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Mozarella 125g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73840" w14:textId="77777777" w:rsidR="0049336F" w:rsidRPr="0049336F" w:rsidRDefault="0049336F" w:rsidP="0049336F">
            <w:pPr>
              <w:spacing w:after="8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5CB0A" w14:textId="77777777" w:rsidR="0049336F" w:rsidRPr="0049336F" w:rsidRDefault="0049336F" w:rsidP="0049336F">
            <w:pPr>
              <w:spacing w:after="8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620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B05A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52C17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4812BB6F" w14:textId="77777777" w:rsidTr="008C7169">
        <w:trPr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B9B12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23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8CEDE" w14:textId="77777777" w:rsidR="0049336F" w:rsidRPr="0049336F" w:rsidRDefault="0049336F" w:rsidP="0049336F">
            <w:pPr>
              <w:spacing w:after="80" w:line="240" w:lineRule="auto"/>
              <w:ind w:left="7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Ser feta półtłusty 270g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4DF82" w14:textId="77777777" w:rsidR="0049336F" w:rsidRPr="0049336F" w:rsidRDefault="0049336F" w:rsidP="0049336F">
            <w:pPr>
              <w:spacing w:after="8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F554C" w14:textId="77777777" w:rsidR="0049336F" w:rsidRPr="0049336F" w:rsidRDefault="0049336F" w:rsidP="0049336F">
            <w:pPr>
              <w:spacing w:after="8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7FAA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6F145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7B0F0EF9" w14:textId="77777777" w:rsidTr="008C7169">
        <w:trPr>
          <w:trHeight w:val="33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D6339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24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449A3" w14:textId="77777777" w:rsidR="0049336F" w:rsidRPr="0049336F" w:rsidRDefault="0049336F" w:rsidP="0049336F">
            <w:pPr>
              <w:spacing w:after="80" w:line="240" w:lineRule="auto"/>
              <w:ind w:left="7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Serek twarogowy, kremowy na kanapki 150g - różne smaki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9DA70" w14:textId="77777777" w:rsidR="0049336F" w:rsidRPr="0049336F" w:rsidRDefault="0049336F" w:rsidP="0049336F">
            <w:pPr>
              <w:spacing w:after="8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DEDEE" w14:textId="77777777" w:rsidR="0049336F" w:rsidRPr="0049336F" w:rsidRDefault="0049336F" w:rsidP="0049336F">
            <w:pPr>
              <w:spacing w:after="8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D84E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F4ECF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61F1DBF1" w14:textId="77777777" w:rsidTr="008C7169">
        <w:trPr>
          <w:trHeight w:val="549"/>
        </w:trPr>
        <w:tc>
          <w:tcPr>
            <w:tcW w:w="820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E5F8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  Wartość ogółem : 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2AF75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</w:tr>
    </w:tbl>
    <w:p w14:paraId="168F8E7C" w14:textId="77777777" w:rsidR="0049336F" w:rsidRPr="0049336F" w:rsidRDefault="0049336F" w:rsidP="0049336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Wszystkie produkty spożywcze muszą być wysokiej jakości, bez konserwantów i uszkodzeń, z okresami ważności odpowiednimi dla danego asortymentu Dostarczany ser biały (w tym krajanka) i żółty winny być pakowane hermetycznie z widoczną datą przydatności do spożycia i składem surowcowym. Nie dopuszcza się produktów, które przed dostawą przeszły proces mrożenia.</w:t>
      </w:r>
    </w:p>
    <w:p w14:paraId="1C59EE09" w14:textId="77777777" w:rsidR="0049336F" w:rsidRPr="0049336F" w:rsidRDefault="0049336F" w:rsidP="0049336F">
      <w:pPr>
        <w:suppressAutoHyphens/>
        <w:spacing w:after="80" w:line="240" w:lineRule="auto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pl-PL"/>
          <w14:ligatures w14:val="none"/>
        </w:rPr>
      </w:pPr>
    </w:p>
    <w:p w14:paraId="410D9195" w14:textId="77777777" w:rsidR="0049336F" w:rsidRPr="0049336F" w:rsidRDefault="0049336F" w:rsidP="0049336F">
      <w:pPr>
        <w:suppressAutoHyphens/>
        <w:spacing w:after="80" w:line="240" w:lineRule="auto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pl-PL"/>
          <w14:ligatures w14:val="none"/>
        </w:rPr>
        <w:t>Cena brutto ……………………………………………………………….. zł</w:t>
      </w:r>
    </w:p>
    <w:p w14:paraId="4096D174" w14:textId="77777777" w:rsidR="0049336F" w:rsidRPr="0049336F" w:rsidRDefault="0049336F" w:rsidP="0049336F">
      <w:pPr>
        <w:suppressAutoHyphens/>
        <w:spacing w:after="80" w:line="240" w:lineRule="auto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pl-PL"/>
          <w14:ligatures w14:val="none"/>
        </w:rPr>
        <w:t xml:space="preserve">Słownie cena brutto …………………………………………………………….. zł </w:t>
      </w:r>
    </w:p>
    <w:p w14:paraId="74EE1E30" w14:textId="77777777" w:rsidR="0049336F" w:rsidRPr="0049336F" w:rsidRDefault="0049336F" w:rsidP="0049336F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i/>
          <w:spacing w:val="20"/>
          <w:kern w:val="0"/>
          <w:sz w:val="18"/>
          <w:szCs w:val="18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i/>
          <w:spacing w:val="20"/>
          <w:kern w:val="0"/>
          <w:sz w:val="18"/>
          <w:szCs w:val="18"/>
          <w:lang w:eastAsia="pl-PL"/>
          <w14:ligatures w14:val="none"/>
        </w:rPr>
        <w:t>(podpis wykonawcy)</w:t>
      </w:r>
    </w:p>
    <w:p w14:paraId="6E09097A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Uwaga: dokument należy podpisać kwalifikowanym podpisem elektronicznym lub podpisem zaufanym lub podpisem osobistym.</w:t>
      </w:r>
    </w:p>
    <w:p w14:paraId="6BBD78D7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5ED1C31E" w14:textId="77777777" w:rsidR="0049336F" w:rsidRPr="0049336F" w:rsidRDefault="0049336F" w:rsidP="0049336F">
      <w:pPr>
        <w:spacing w:after="80" w:line="240" w:lineRule="auto"/>
        <w:ind w:left="142" w:hanging="142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Załącznik nr 3.5.</w:t>
      </w:r>
    </w:p>
    <w:p w14:paraId="30374F35" w14:textId="77777777" w:rsidR="0049336F" w:rsidRPr="0049336F" w:rsidRDefault="0049336F" w:rsidP="0049336F">
      <w:pPr>
        <w:keepNext/>
        <w:spacing w:after="0" w:line="240" w:lineRule="auto"/>
        <w:ind w:left="142" w:hanging="142"/>
        <w:jc w:val="center"/>
        <w:outlineLvl w:val="3"/>
        <w:rPr>
          <w:rFonts w:ascii="Tahoma" w:eastAsia="Times New Roman" w:hAnsi="Tahoma" w:cs="Tahoma"/>
          <w:b/>
          <w:bCs/>
          <w:spacing w:val="20"/>
          <w:kern w:val="0"/>
          <w:sz w:val="20"/>
          <w:szCs w:val="20"/>
          <w:lang w:val="x-none" w:eastAsia="x-none"/>
          <w14:ligatures w14:val="none"/>
        </w:rPr>
      </w:pPr>
      <w:r w:rsidRPr="0049336F">
        <w:rPr>
          <w:rFonts w:ascii="Tahoma" w:eastAsia="Times New Roman" w:hAnsi="Tahoma" w:cs="Tahoma"/>
          <w:b/>
          <w:bCs/>
          <w:spacing w:val="20"/>
          <w:kern w:val="0"/>
          <w:sz w:val="20"/>
          <w:szCs w:val="20"/>
          <w:lang w:val="x-none" w:eastAsia="x-none"/>
          <w14:ligatures w14:val="none"/>
        </w:rPr>
        <w:t xml:space="preserve">ZESTAWIENIE KOSZTÓW ZADANIA DLA ZADANIA NR </w:t>
      </w:r>
      <w:r w:rsidRPr="0049336F">
        <w:rPr>
          <w:rFonts w:ascii="Tahoma" w:eastAsia="Times New Roman" w:hAnsi="Tahoma" w:cs="Tahoma"/>
          <w:b/>
          <w:bCs/>
          <w:spacing w:val="20"/>
          <w:kern w:val="0"/>
          <w:sz w:val="20"/>
          <w:szCs w:val="20"/>
          <w:lang w:eastAsia="x-none"/>
          <w14:ligatures w14:val="none"/>
        </w:rPr>
        <w:t>6</w:t>
      </w:r>
    </w:p>
    <w:p w14:paraId="54E68104" w14:textId="77777777" w:rsidR="0049336F" w:rsidRPr="0049336F" w:rsidRDefault="0049336F" w:rsidP="00493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dotyczy: 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 xml:space="preserve">postępowania na </w:t>
      </w:r>
      <w:r w:rsidRPr="0049336F">
        <w:rPr>
          <w:rFonts w:ascii="Times New Roman" w:eastAsia="Times New Roman" w:hAnsi="Times New Roman" w:cs="Times New Roman"/>
          <w:b/>
          <w:kern w:val="0"/>
          <w:lang w:val="x-none" w:eastAsia="x-none"/>
          <w14:ligatures w14:val="none"/>
        </w:rPr>
        <w:t>zamówieni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>e</w:t>
      </w:r>
      <w:r w:rsidRPr="0049336F">
        <w:rPr>
          <w:rFonts w:ascii="Times New Roman" w:eastAsia="Times New Roman" w:hAnsi="Times New Roman" w:cs="Times New Roman"/>
          <w:b/>
          <w:kern w:val="0"/>
          <w:lang w:val="x-none" w:eastAsia="x-none"/>
          <w14:ligatures w14:val="none"/>
        </w:rPr>
        <w:t xml:space="preserve"> publiczn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>e</w:t>
      </w:r>
      <w:r w:rsidRPr="0049336F">
        <w:rPr>
          <w:rFonts w:ascii="Times New Roman" w:eastAsia="Times New Roman" w:hAnsi="Times New Roman" w:cs="Times New Roman"/>
          <w:b/>
          <w:kern w:val="0"/>
          <w:lang w:val="x-none" w:eastAsia="x-none"/>
          <w14:ligatures w14:val="none"/>
        </w:rPr>
        <w:t xml:space="preserve"> prowadzone w trybie podstawowym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 xml:space="preserve"> </w:t>
      </w: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na zadanie p.n.: „Dostawa żywności dla </w:t>
      </w:r>
      <w:r w:rsidRPr="0049336F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Zespołu Placówek Opiekuńczo-Wychowawczych „Dziecięcy Dom” przy ul. Parkowej 2, we Wrocławiu z podziałem na zadania”</w:t>
      </w:r>
    </w:p>
    <w:p w14:paraId="29F04B59" w14:textId="77777777" w:rsidR="0049336F" w:rsidRPr="0049336F" w:rsidRDefault="0049336F" w:rsidP="0049336F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CPV –15810000-9 </w:t>
      </w:r>
    </w:p>
    <w:p w14:paraId="02876775" w14:textId="77777777" w:rsidR="0049336F" w:rsidRPr="0049336F" w:rsidRDefault="0049336F" w:rsidP="0049336F">
      <w:pPr>
        <w:spacing w:after="80" w:line="240" w:lineRule="auto"/>
        <w:ind w:left="142" w:hanging="142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1F98A9FB" w14:textId="77777777" w:rsidR="0049336F" w:rsidRPr="0049336F" w:rsidRDefault="0049336F" w:rsidP="0049336F">
      <w:pPr>
        <w:spacing w:after="80" w:line="240" w:lineRule="auto"/>
        <w:ind w:left="142" w:hanging="142"/>
        <w:jc w:val="both"/>
        <w:rPr>
          <w:rFonts w:ascii="Times New Roman" w:eastAsia="Times New Roman" w:hAnsi="Times New Roman" w:cs="Times New Roman"/>
          <w:spacing w:val="20"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Nazwa Wykonawcy </w:t>
      </w:r>
      <w:r w:rsidRPr="0049336F">
        <w:rPr>
          <w:rFonts w:ascii="Times New Roman" w:eastAsia="Times New Roman" w:hAnsi="Times New Roman" w:cs="Times New Roman"/>
          <w:spacing w:val="20"/>
          <w:kern w:val="0"/>
          <w:lang w:eastAsia="pl-PL"/>
          <w14:ligatures w14:val="none"/>
        </w:rPr>
        <w:t>….........................................................................</w:t>
      </w:r>
    </w:p>
    <w:p w14:paraId="3EBDB7AF" w14:textId="77777777" w:rsidR="0049336F" w:rsidRPr="0049336F" w:rsidRDefault="0049336F" w:rsidP="0049336F">
      <w:pPr>
        <w:spacing w:after="80" w:line="240" w:lineRule="auto"/>
        <w:ind w:left="142" w:hanging="142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Zadanie nr 6 – Dostawa pieczywa</w:t>
      </w:r>
    </w:p>
    <w:tbl>
      <w:tblPr>
        <w:tblW w:w="823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3520"/>
        <w:gridCol w:w="684"/>
        <w:gridCol w:w="784"/>
        <w:gridCol w:w="1180"/>
        <w:gridCol w:w="1369"/>
      </w:tblGrid>
      <w:tr w:rsidR="0049336F" w:rsidRPr="0049336F" w14:paraId="28FA37A5" w14:textId="77777777" w:rsidTr="008C7169">
        <w:trPr>
          <w:trHeight w:val="260"/>
        </w:trPr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14:paraId="0F3C9995" w14:textId="77777777" w:rsidR="0049336F" w:rsidRPr="0049336F" w:rsidRDefault="0049336F" w:rsidP="0049336F">
            <w:pPr>
              <w:spacing w:after="8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LP.</w:t>
            </w:r>
          </w:p>
        </w:tc>
        <w:tc>
          <w:tcPr>
            <w:tcW w:w="352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22DC96EA" w14:textId="77777777" w:rsidR="0049336F" w:rsidRPr="0049336F" w:rsidRDefault="0049336F" w:rsidP="0049336F">
            <w:pPr>
              <w:spacing w:after="8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Nazwa towaru</w:t>
            </w:r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039641D0" w14:textId="77777777" w:rsidR="0049336F" w:rsidRPr="0049336F" w:rsidRDefault="0049336F" w:rsidP="0049336F">
            <w:pPr>
              <w:spacing w:after="8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JM</w:t>
            </w:r>
          </w:p>
        </w:tc>
        <w:tc>
          <w:tcPr>
            <w:tcW w:w="78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366781E2" w14:textId="77777777" w:rsidR="0049336F" w:rsidRPr="0049336F" w:rsidRDefault="0049336F" w:rsidP="0049336F">
            <w:pPr>
              <w:spacing w:after="8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Ilość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BEE9338" w14:textId="77777777" w:rsidR="0049336F" w:rsidRPr="0049336F" w:rsidRDefault="0049336F" w:rsidP="0049336F">
            <w:pPr>
              <w:spacing w:after="80" w:line="240" w:lineRule="auto"/>
              <w:ind w:left="69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Cena jednostkowa  brutto</w:t>
            </w:r>
          </w:p>
        </w:tc>
        <w:tc>
          <w:tcPr>
            <w:tcW w:w="136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A929632" w14:textId="77777777" w:rsidR="0049336F" w:rsidRPr="0049336F" w:rsidRDefault="0049336F" w:rsidP="0049336F">
            <w:pPr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Wartość brutto</w:t>
            </w:r>
          </w:p>
          <w:p w14:paraId="7498E79C" w14:textId="77777777" w:rsidR="0049336F" w:rsidRPr="0049336F" w:rsidRDefault="0049336F" w:rsidP="0049336F">
            <w:pPr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Kol. 4 x kol 5</w:t>
            </w:r>
          </w:p>
        </w:tc>
      </w:tr>
      <w:tr w:rsidR="0049336F" w:rsidRPr="0049336F" w14:paraId="17BB35E7" w14:textId="77777777" w:rsidTr="008C7169">
        <w:trPr>
          <w:trHeight w:val="260"/>
        </w:trPr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14:paraId="2235850B" w14:textId="77777777" w:rsidR="0049336F" w:rsidRPr="0049336F" w:rsidRDefault="0049336F" w:rsidP="0049336F">
            <w:pPr>
              <w:spacing w:after="80" w:line="240" w:lineRule="auto"/>
              <w:ind w:left="284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352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7A3DB123" w14:textId="77777777" w:rsidR="0049336F" w:rsidRPr="0049336F" w:rsidRDefault="0049336F" w:rsidP="0049336F">
            <w:pPr>
              <w:spacing w:after="80" w:line="240" w:lineRule="auto"/>
              <w:ind w:left="284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2BC18A1F" w14:textId="77777777" w:rsidR="0049336F" w:rsidRPr="0049336F" w:rsidRDefault="0049336F" w:rsidP="0049336F">
            <w:pPr>
              <w:spacing w:after="80" w:line="240" w:lineRule="auto"/>
              <w:ind w:left="284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3</w:t>
            </w:r>
          </w:p>
        </w:tc>
        <w:tc>
          <w:tcPr>
            <w:tcW w:w="78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3ADC8B39" w14:textId="77777777" w:rsidR="0049336F" w:rsidRPr="0049336F" w:rsidRDefault="0049336F" w:rsidP="0049336F">
            <w:pPr>
              <w:spacing w:after="80" w:line="240" w:lineRule="auto"/>
              <w:ind w:left="284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9D5D9E2" w14:textId="77777777" w:rsidR="0049336F" w:rsidRPr="0049336F" w:rsidRDefault="0049336F" w:rsidP="0049336F">
            <w:pPr>
              <w:spacing w:after="80" w:line="240" w:lineRule="auto"/>
              <w:ind w:left="69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36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C147436" w14:textId="77777777" w:rsidR="0049336F" w:rsidRPr="0049336F" w:rsidRDefault="0049336F" w:rsidP="0049336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6</w:t>
            </w:r>
          </w:p>
        </w:tc>
      </w:tr>
      <w:tr w:rsidR="0049336F" w:rsidRPr="0049336F" w14:paraId="74EB86DB" w14:textId="77777777" w:rsidTr="008C7169">
        <w:trPr>
          <w:trHeight w:val="30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FA32E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3E164" w14:textId="77777777" w:rsidR="0049336F" w:rsidRPr="0049336F" w:rsidRDefault="0049336F" w:rsidP="0049336F">
            <w:pPr>
              <w:spacing w:after="80" w:line="240" w:lineRule="auto"/>
              <w:ind w:left="9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Bułeczka maślana mała (min. 0,05kg) bez konserwantów, o obniżonej zawartości sodu/soli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AB6AF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F2CFE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CDE8CF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9338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11B52A05" w14:textId="77777777" w:rsidTr="008C716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16936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DF496" w14:textId="77777777" w:rsidR="0049336F" w:rsidRPr="0049336F" w:rsidRDefault="0049336F" w:rsidP="0049336F">
            <w:pPr>
              <w:spacing w:after="80" w:line="240" w:lineRule="auto"/>
              <w:ind w:left="9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Bułka grahamka (min. 0,10kg) bez konserwantów, o obniżonej zawartości sodu/soli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D12A1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0994F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637FA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E4836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73830FD7" w14:textId="77777777" w:rsidTr="008C716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9B298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55492" w14:textId="77777777" w:rsidR="0049336F" w:rsidRPr="0049336F" w:rsidRDefault="0049336F" w:rsidP="0049336F">
            <w:pPr>
              <w:spacing w:after="80" w:line="240" w:lineRule="auto"/>
              <w:ind w:left="9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Bułka kajzerka (min. 0,10kg) bez konserwantów, o obniżonej zawartości sodu/soli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A5FD8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BD696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13E860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660F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36ABDFD7" w14:textId="77777777" w:rsidTr="008C716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38DB7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05A74" w14:textId="77777777" w:rsidR="0049336F" w:rsidRPr="0049336F" w:rsidRDefault="0049336F" w:rsidP="0049336F">
            <w:pPr>
              <w:spacing w:after="80" w:line="240" w:lineRule="auto"/>
              <w:ind w:left="9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Bułka kukurydziana (min. 0,10kg) bez konserwantów, o obniżonej zawartości sodu/soli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AFE16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28C0D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3A48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7B34F7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7D23B8A1" w14:textId="77777777" w:rsidTr="008C716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71B76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56E55" w14:textId="77777777" w:rsidR="0049336F" w:rsidRPr="0049336F" w:rsidRDefault="0049336F" w:rsidP="0049336F">
            <w:pPr>
              <w:spacing w:after="80" w:line="240" w:lineRule="auto"/>
              <w:ind w:left="9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Bułka mała (min. 0,05kg) bez konserwantów, o obniżonej zawartości sodu/soli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6A572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5D5D6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9614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C51E2F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1E59BD2E" w14:textId="77777777" w:rsidTr="008C716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E43C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6B36D" w14:textId="77777777" w:rsidR="0049336F" w:rsidRPr="0049336F" w:rsidRDefault="0049336F" w:rsidP="0049336F">
            <w:pPr>
              <w:spacing w:after="80" w:line="240" w:lineRule="auto"/>
              <w:ind w:left="9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Bułka maślana (min. 0,10kg) bez konserwantów, o obniżonej zawartości sodu/soli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E5070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0AB7B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2450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AF82DF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C8226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2C2C4AD6" w14:textId="77777777" w:rsidTr="008C716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B4B39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7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1CEC7" w14:textId="77777777" w:rsidR="0049336F" w:rsidRPr="0049336F" w:rsidRDefault="0049336F" w:rsidP="0049336F">
            <w:pPr>
              <w:spacing w:after="80" w:line="240" w:lineRule="auto"/>
              <w:ind w:left="9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Bułka orkiszowa (min. 0,10kg) bez konserwantów, o obniżonej zawartości sodu/soli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698E9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4FCC9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A2723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03FDC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78BDBDEE" w14:textId="77777777" w:rsidTr="008C7169">
        <w:trPr>
          <w:trHeight w:val="434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FB169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8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5CF6E" w14:textId="77777777" w:rsidR="0049336F" w:rsidRPr="0049336F" w:rsidRDefault="0049336F" w:rsidP="0049336F">
            <w:pPr>
              <w:spacing w:after="80" w:line="240" w:lineRule="auto"/>
              <w:ind w:left="9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Bułka półsłodka w kształcie świderka (min. 0,10kg) bez konserwantów, o obniżonej zawartości sodu/soli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370FA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1DB45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5C59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7A7A96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224980F5" w14:textId="77777777" w:rsidTr="008C716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C53D1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9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83240" w14:textId="77777777" w:rsidR="0049336F" w:rsidRPr="0049336F" w:rsidRDefault="0049336F" w:rsidP="0049336F">
            <w:pPr>
              <w:spacing w:after="80" w:line="240" w:lineRule="auto"/>
              <w:ind w:left="9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Bułka słodka (min. 0,15kg) bez konserwantów, o obniżonej zawartości sodu/soli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C7300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4B838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C018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D27E7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6F86F408" w14:textId="77777777" w:rsidTr="008C7169">
        <w:trPr>
          <w:trHeight w:val="231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4EA8D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7223B" w14:textId="77777777" w:rsidR="0049336F" w:rsidRPr="0049336F" w:rsidRDefault="0049336F" w:rsidP="0049336F">
            <w:pPr>
              <w:spacing w:after="80" w:line="240" w:lineRule="auto"/>
              <w:ind w:left="9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Bułka wrocławska typu weka (min. 0,50kg) bez konserwantów, o obniżonej zawartości sodu/soli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8E06B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61814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5686E0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812C2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73C9866D" w14:textId="77777777" w:rsidTr="008C716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CD563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11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301D1" w14:textId="77777777" w:rsidR="0049336F" w:rsidRPr="0049336F" w:rsidRDefault="0049336F" w:rsidP="0049336F">
            <w:pPr>
              <w:spacing w:after="80" w:line="240" w:lineRule="auto"/>
              <w:ind w:left="9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Chałeczka mała (min. 0,20kg) bez konserwantów, o obniżonej zawartości sodu/soli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99A60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41A7B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A8D71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4FA71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341116C0" w14:textId="77777777" w:rsidTr="008C716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6EDA0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12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6C77F" w14:textId="77777777" w:rsidR="0049336F" w:rsidRPr="0049336F" w:rsidRDefault="0049336F" w:rsidP="0049336F">
            <w:pPr>
              <w:spacing w:after="80" w:line="240" w:lineRule="auto"/>
              <w:ind w:left="9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Chałka duża (min. 0,40kg) bez konserwantów, o obniżonej zawartości sodu/soli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05210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924A1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3EEEDC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E348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676ABC04" w14:textId="77777777" w:rsidTr="008C716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28E15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13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1764D" w14:textId="77777777" w:rsidR="0049336F" w:rsidRPr="0049336F" w:rsidRDefault="0049336F" w:rsidP="0049336F">
            <w:pPr>
              <w:spacing w:after="80" w:line="240" w:lineRule="auto"/>
              <w:ind w:left="9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Chleb pszenny krojony (min. 0,55kg) bez konserwantów, o obniżonej zawartości sodu/soli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42411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86D93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2500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09298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94A42A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1E403F3E" w14:textId="77777777" w:rsidTr="008C716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BE0B7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14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8783D" w14:textId="77777777" w:rsidR="0049336F" w:rsidRPr="0049336F" w:rsidRDefault="0049336F" w:rsidP="0049336F">
            <w:pPr>
              <w:spacing w:after="80" w:line="240" w:lineRule="auto"/>
              <w:ind w:left="9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Chleb gryczany (min. 0,50kg) bez konserwantów, o obniżonej zawartości sodu/soli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998FE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F4A81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A9DEA7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CF717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3E45CEFE" w14:textId="77777777" w:rsidTr="008C7169">
        <w:trPr>
          <w:trHeight w:val="3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6E7AC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lastRenderedPageBreak/>
              <w:t>15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26329" w14:textId="77777777" w:rsidR="0049336F" w:rsidRPr="0049336F" w:rsidRDefault="0049336F" w:rsidP="0049336F">
            <w:pPr>
              <w:spacing w:after="80" w:line="240" w:lineRule="auto"/>
              <w:ind w:left="9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Chleb pszenno-żytni z ziarnami  (min. 0,50kg) bez konserwantów, o obniżonej zawartości sodu/soli 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30624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F82A5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23DF8A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384A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77DCDC00" w14:textId="77777777" w:rsidTr="008C716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2C091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16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2296F" w14:textId="77777777" w:rsidR="0049336F" w:rsidRPr="0049336F" w:rsidRDefault="0049336F" w:rsidP="0049336F">
            <w:pPr>
              <w:spacing w:after="80" w:line="240" w:lineRule="auto"/>
              <w:ind w:left="9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Chleb kukurydziany (min. 0,50kg) bez konserwantów, o obniżonej zawartości sodu/soli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C47FD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28562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3DD96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B8AD4A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23DC5C1F" w14:textId="77777777" w:rsidTr="008C716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0F065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17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35166" w14:textId="77777777" w:rsidR="0049336F" w:rsidRPr="0049336F" w:rsidRDefault="0049336F" w:rsidP="0049336F">
            <w:pPr>
              <w:spacing w:after="80" w:line="240" w:lineRule="auto"/>
              <w:ind w:left="9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Chleb żytni z ziarnami (min. 0,50kg) bez konserwantów, o obniżonej zawartości sodu/soli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66F87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14DBA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FE7E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09B8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38478655" w14:textId="77777777" w:rsidTr="008C716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6DA51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18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23317" w14:textId="77777777" w:rsidR="0049336F" w:rsidRPr="0049336F" w:rsidRDefault="0049336F" w:rsidP="0049336F">
            <w:pPr>
              <w:spacing w:after="80" w:line="240" w:lineRule="auto"/>
              <w:ind w:left="9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Chleb orkiszowy (min. 0,50kg) bez konserwantów, o obniżonej zawartości sodu/soli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EAEC8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3F5B2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D5594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CE455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386C71E9" w14:textId="77777777" w:rsidTr="008C716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92F4A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19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7FD81" w14:textId="77777777" w:rsidR="0049336F" w:rsidRPr="0049336F" w:rsidRDefault="0049336F" w:rsidP="0049336F">
            <w:pPr>
              <w:spacing w:after="80" w:line="240" w:lineRule="auto"/>
              <w:ind w:left="9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Chleb razowy (min. 0,50kg) bez konserwantów, o obniżonej zawartości sodu/soli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50C9D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1B933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AD56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8F42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644E1F27" w14:textId="77777777" w:rsidTr="008C716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AD262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5D22B" w14:textId="77777777" w:rsidR="0049336F" w:rsidRPr="0049336F" w:rsidRDefault="0049336F" w:rsidP="0049336F">
            <w:pPr>
              <w:spacing w:after="80" w:line="240" w:lineRule="auto"/>
              <w:ind w:left="9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Chleb żytni (min. 0,50kg)  bez konserwantów, o obniżonej zawartości sodu/soli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C89ED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3F574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CC515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5A17C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350BF745" w14:textId="77777777" w:rsidTr="008C716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E056B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21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2A313" w14:textId="77777777" w:rsidR="0049336F" w:rsidRPr="0049336F" w:rsidRDefault="0049336F" w:rsidP="0049336F">
            <w:pPr>
              <w:spacing w:after="80" w:line="240" w:lineRule="auto"/>
              <w:ind w:left="9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Chleb tostowy (min. 0,50kg) bez konserwantów, o obniżonej zawartości sodu/soli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6FB80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B310B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25612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0C7C5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71535E27" w14:textId="77777777" w:rsidTr="008C716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9D2BB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22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62069" w14:textId="77777777" w:rsidR="0049336F" w:rsidRPr="0049336F" w:rsidRDefault="0049336F" w:rsidP="0049336F">
            <w:pPr>
              <w:spacing w:after="80" w:line="240" w:lineRule="auto"/>
              <w:ind w:left="9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Rogal zwykły (0,10kg) bez konserwantów, o obniżonej zawartości sodu/soli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612C4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AD300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1300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4D931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1EA3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4E5DA951" w14:textId="77777777" w:rsidTr="008C716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FE905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23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B1931" w14:textId="77777777" w:rsidR="0049336F" w:rsidRPr="0049336F" w:rsidRDefault="0049336F" w:rsidP="0049336F">
            <w:pPr>
              <w:spacing w:after="80" w:line="240" w:lineRule="auto"/>
              <w:ind w:left="9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Rogaliczki małe (min. 0,05kg) bez konserwantów, o obniżonej zawartości sodu/soli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2455D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BF572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40F80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33695C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7FF09EDC" w14:textId="77777777" w:rsidTr="008C716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5596C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24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46BA2" w14:textId="77777777" w:rsidR="0049336F" w:rsidRPr="0049336F" w:rsidRDefault="0049336F" w:rsidP="0049336F">
            <w:pPr>
              <w:spacing w:after="80" w:line="240" w:lineRule="auto"/>
              <w:ind w:left="9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Półbagietka (min. 0,10kg) bez konserwantów, o obniżonej zawartości sodu/soli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2192C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C4F14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D27E8C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4D70E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4E8476B8" w14:textId="77777777" w:rsidTr="008C716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5B6D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25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F4807" w14:textId="77777777" w:rsidR="0049336F" w:rsidRPr="0049336F" w:rsidRDefault="0049336F" w:rsidP="0049336F">
            <w:pPr>
              <w:spacing w:after="80" w:line="240" w:lineRule="auto"/>
              <w:ind w:left="9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Tort śmietankowy z sezonowymi owocami i napisem urodzinowym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B0FCF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A34D1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290DBF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1075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12085652" w14:textId="77777777" w:rsidTr="008C716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4C08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26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0AAEA" w14:textId="77777777" w:rsidR="0049336F" w:rsidRPr="0049336F" w:rsidRDefault="0049336F" w:rsidP="0049336F">
            <w:pPr>
              <w:spacing w:after="80" w:line="240" w:lineRule="auto"/>
              <w:ind w:left="9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Pączek z różą, cukrem pudrem, lukrem 100g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9D550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90CBF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AB516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D1BB3A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71AE19FD" w14:textId="77777777" w:rsidTr="008C716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44EBF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27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DCFC1" w14:textId="77777777" w:rsidR="0049336F" w:rsidRPr="0049336F" w:rsidRDefault="0049336F" w:rsidP="0049336F">
            <w:pPr>
              <w:spacing w:after="80" w:line="240" w:lineRule="auto"/>
              <w:ind w:left="9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Sernik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7D4D7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CF8A5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BC926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40B6B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24CFAFC6" w14:textId="77777777" w:rsidTr="008C716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7EFD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28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867A9" w14:textId="77777777" w:rsidR="0049336F" w:rsidRPr="0049336F" w:rsidRDefault="0049336F" w:rsidP="0049336F">
            <w:pPr>
              <w:spacing w:after="80" w:line="240" w:lineRule="auto"/>
              <w:ind w:left="9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Jabłecznik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DC1D1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15FD8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E6B11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25A8F6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2BDF1199" w14:textId="77777777" w:rsidTr="008C716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70091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29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D9903" w14:textId="77777777" w:rsidR="0049336F" w:rsidRPr="0049336F" w:rsidRDefault="0049336F" w:rsidP="0049336F">
            <w:pPr>
              <w:spacing w:after="80" w:line="240" w:lineRule="auto"/>
              <w:ind w:left="9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Babka piaskowa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3D5DD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06DF4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70E5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E249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3833E0AB" w14:textId="77777777" w:rsidTr="008C716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D268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30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E9FA0" w14:textId="77777777" w:rsidR="0049336F" w:rsidRPr="0049336F" w:rsidRDefault="0049336F" w:rsidP="0049336F">
            <w:pPr>
              <w:spacing w:after="80" w:line="240" w:lineRule="auto"/>
              <w:ind w:left="9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Makowiec wielkanocny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E6750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E25A8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075D5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4E577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3BD48445" w14:textId="77777777" w:rsidTr="008C716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EE32D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31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E1422" w14:textId="77777777" w:rsidR="0049336F" w:rsidRPr="0049336F" w:rsidRDefault="0049336F" w:rsidP="0049336F">
            <w:pPr>
              <w:spacing w:after="80" w:line="240" w:lineRule="auto"/>
              <w:ind w:left="9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Mazurek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72D94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C3658" w14:textId="77777777" w:rsidR="0049336F" w:rsidRPr="0049336F" w:rsidRDefault="0049336F" w:rsidP="0049336F">
            <w:pPr>
              <w:spacing w:after="8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5DB4EC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F28B3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49E61045" w14:textId="77777777" w:rsidTr="008C7169">
        <w:trPr>
          <w:trHeight w:val="300"/>
        </w:trPr>
        <w:tc>
          <w:tcPr>
            <w:tcW w:w="68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30E20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Wartość ogółem: 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1D14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</w:tbl>
    <w:p w14:paraId="1A0AF67E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319F07EE" w14:textId="77777777" w:rsidR="0049336F" w:rsidRPr="0049336F" w:rsidRDefault="0049336F" w:rsidP="0049336F">
      <w:pPr>
        <w:suppressAutoHyphens/>
        <w:spacing w:after="80" w:line="240" w:lineRule="auto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pl-PL"/>
          <w14:ligatures w14:val="none"/>
        </w:rPr>
      </w:pPr>
    </w:p>
    <w:p w14:paraId="3D000C3A" w14:textId="77777777" w:rsidR="0049336F" w:rsidRPr="0049336F" w:rsidRDefault="0049336F" w:rsidP="0049336F">
      <w:pPr>
        <w:suppressAutoHyphens/>
        <w:spacing w:after="80" w:line="240" w:lineRule="auto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pl-PL"/>
          <w14:ligatures w14:val="none"/>
        </w:rPr>
        <w:t>Cena brutto ……………………………………………………………….. zł</w:t>
      </w:r>
    </w:p>
    <w:p w14:paraId="45E1F3F2" w14:textId="77777777" w:rsidR="0049336F" w:rsidRPr="0049336F" w:rsidRDefault="0049336F" w:rsidP="0049336F">
      <w:pPr>
        <w:suppressAutoHyphens/>
        <w:spacing w:after="80" w:line="240" w:lineRule="auto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pl-PL"/>
          <w14:ligatures w14:val="none"/>
        </w:rPr>
        <w:t xml:space="preserve">Słownie cena brutto …………………………………………………………….. zł </w:t>
      </w:r>
    </w:p>
    <w:p w14:paraId="085873D1" w14:textId="77777777" w:rsidR="0049336F" w:rsidRPr="0049336F" w:rsidRDefault="0049336F" w:rsidP="0049336F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i/>
          <w:spacing w:val="20"/>
          <w:kern w:val="0"/>
          <w:sz w:val="18"/>
          <w:szCs w:val="18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i/>
          <w:spacing w:val="20"/>
          <w:kern w:val="0"/>
          <w:sz w:val="18"/>
          <w:szCs w:val="18"/>
          <w:lang w:eastAsia="pl-PL"/>
          <w14:ligatures w14:val="none"/>
        </w:rPr>
        <w:t>(podpis wykonawcy)</w:t>
      </w:r>
    </w:p>
    <w:p w14:paraId="445FD7CA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Uwaga: dokument należy podpisać kwalifikowanym podpisem elektronicznym lub podpisem zaufanym lub podpisem osobistym.</w:t>
      </w:r>
    </w:p>
    <w:p w14:paraId="2BE6496F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br w:type="page"/>
      </w:r>
    </w:p>
    <w:p w14:paraId="3C9BF420" w14:textId="77777777" w:rsidR="0049336F" w:rsidRPr="0049336F" w:rsidRDefault="0049336F" w:rsidP="0049336F">
      <w:pPr>
        <w:spacing w:after="80" w:line="240" w:lineRule="auto"/>
        <w:ind w:left="142" w:hanging="142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lastRenderedPageBreak/>
        <w:t>Załącznik nr 3.6.</w:t>
      </w:r>
    </w:p>
    <w:p w14:paraId="45F1506F" w14:textId="77777777" w:rsidR="0049336F" w:rsidRPr="0049336F" w:rsidRDefault="0049336F" w:rsidP="0049336F">
      <w:pPr>
        <w:keepNext/>
        <w:spacing w:after="0" w:line="240" w:lineRule="auto"/>
        <w:ind w:left="142" w:hanging="142"/>
        <w:jc w:val="center"/>
        <w:outlineLvl w:val="3"/>
        <w:rPr>
          <w:rFonts w:ascii="Tahoma" w:eastAsia="Times New Roman" w:hAnsi="Tahoma" w:cs="Tahoma"/>
          <w:b/>
          <w:bCs/>
          <w:spacing w:val="20"/>
          <w:kern w:val="0"/>
          <w:sz w:val="20"/>
          <w:szCs w:val="20"/>
          <w:lang w:val="x-none" w:eastAsia="x-none"/>
          <w14:ligatures w14:val="none"/>
        </w:rPr>
      </w:pPr>
      <w:r w:rsidRPr="0049336F">
        <w:rPr>
          <w:rFonts w:ascii="Tahoma" w:eastAsia="Times New Roman" w:hAnsi="Tahoma" w:cs="Tahoma"/>
          <w:b/>
          <w:bCs/>
          <w:spacing w:val="20"/>
          <w:kern w:val="0"/>
          <w:sz w:val="20"/>
          <w:szCs w:val="20"/>
          <w:lang w:val="x-none" w:eastAsia="x-none"/>
          <w14:ligatures w14:val="none"/>
        </w:rPr>
        <w:t xml:space="preserve">ZESTAWIENIE KOSZTÓW ZADANIA DLA ZADANIA NR </w:t>
      </w:r>
      <w:r w:rsidRPr="0049336F">
        <w:rPr>
          <w:rFonts w:ascii="Tahoma" w:eastAsia="Times New Roman" w:hAnsi="Tahoma" w:cs="Tahoma"/>
          <w:b/>
          <w:bCs/>
          <w:spacing w:val="20"/>
          <w:kern w:val="0"/>
          <w:sz w:val="20"/>
          <w:szCs w:val="20"/>
          <w:lang w:eastAsia="x-none"/>
          <w14:ligatures w14:val="none"/>
        </w:rPr>
        <w:t>7</w:t>
      </w:r>
    </w:p>
    <w:p w14:paraId="55A77FE0" w14:textId="77777777" w:rsidR="0049336F" w:rsidRPr="0049336F" w:rsidRDefault="0049336F" w:rsidP="00493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dotyczy: 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 xml:space="preserve">postępowania na </w:t>
      </w:r>
      <w:r w:rsidRPr="0049336F">
        <w:rPr>
          <w:rFonts w:ascii="Times New Roman" w:eastAsia="Times New Roman" w:hAnsi="Times New Roman" w:cs="Times New Roman"/>
          <w:b/>
          <w:kern w:val="0"/>
          <w:lang w:val="x-none" w:eastAsia="x-none"/>
          <w14:ligatures w14:val="none"/>
        </w:rPr>
        <w:t>zamówieni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>e</w:t>
      </w:r>
      <w:r w:rsidRPr="0049336F">
        <w:rPr>
          <w:rFonts w:ascii="Times New Roman" w:eastAsia="Times New Roman" w:hAnsi="Times New Roman" w:cs="Times New Roman"/>
          <w:b/>
          <w:kern w:val="0"/>
          <w:lang w:val="x-none" w:eastAsia="x-none"/>
          <w14:ligatures w14:val="none"/>
        </w:rPr>
        <w:t xml:space="preserve"> publiczn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>e</w:t>
      </w:r>
      <w:r w:rsidRPr="0049336F">
        <w:rPr>
          <w:rFonts w:ascii="Times New Roman" w:eastAsia="Times New Roman" w:hAnsi="Times New Roman" w:cs="Times New Roman"/>
          <w:b/>
          <w:kern w:val="0"/>
          <w:lang w:val="x-none" w:eastAsia="x-none"/>
          <w14:ligatures w14:val="none"/>
        </w:rPr>
        <w:t xml:space="preserve"> prowadzone w trybie podstawowym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 xml:space="preserve"> </w:t>
      </w: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na zadanie p.n.: „Dostawa żywności dla </w:t>
      </w:r>
      <w:r w:rsidRPr="0049336F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Zespołu Placówek Opiekuńczo-Wychowawczych „Dziecięcy Dom” przy ul. Parkowej 2, we Wrocławiu z podziałem na zadania”</w:t>
      </w:r>
    </w:p>
    <w:p w14:paraId="15E18E24" w14:textId="77777777" w:rsidR="0049336F" w:rsidRPr="0049336F" w:rsidRDefault="0049336F" w:rsidP="0049336F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CPV – 03311000-2</w:t>
      </w:r>
    </w:p>
    <w:p w14:paraId="0916C5C9" w14:textId="77777777" w:rsidR="0049336F" w:rsidRPr="0049336F" w:rsidRDefault="0049336F" w:rsidP="0049336F">
      <w:pPr>
        <w:spacing w:after="80" w:line="240" w:lineRule="auto"/>
        <w:ind w:left="142" w:hanging="142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49AE672B" w14:textId="77777777" w:rsidR="0049336F" w:rsidRPr="0049336F" w:rsidRDefault="0049336F" w:rsidP="0049336F">
      <w:pPr>
        <w:spacing w:after="80" w:line="240" w:lineRule="auto"/>
        <w:ind w:left="142" w:hanging="142"/>
        <w:jc w:val="both"/>
        <w:rPr>
          <w:rFonts w:ascii="Times New Roman" w:eastAsia="Times New Roman" w:hAnsi="Times New Roman" w:cs="Times New Roman"/>
          <w:spacing w:val="20"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Nazwa Wykonawcy </w:t>
      </w:r>
      <w:r w:rsidRPr="0049336F">
        <w:rPr>
          <w:rFonts w:ascii="Times New Roman" w:eastAsia="Times New Roman" w:hAnsi="Times New Roman" w:cs="Times New Roman"/>
          <w:spacing w:val="20"/>
          <w:kern w:val="0"/>
          <w:lang w:eastAsia="pl-PL"/>
          <w14:ligatures w14:val="none"/>
        </w:rPr>
        <w:t>….........................................................................</w:t>
      </w:r>
    </w:p>
    <w:p w14:paraId="42B8AA79" w14:textId="77777777" w:rsidR="0049336F" w:rsidRPr="0049336F" w:rsidRDefault="0049336F" w:rsidP="0049336F">
      <w:pPr>
        <w:spacing w:after="80" w:line="240" w:lineRule="auto"/>
        <w:ind w:left="142" w:hanging="142"/>
        <w:jc w:val="both"/>
        <w:rPr>
          <w:rFonts w:ascii="Times New Roman" w:eastAsia="Times New Roman" w:hAnsi="Times New Roman" w:cs="Times New Roman"/>
          <w:spacing w:val="20"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spacing w:val="20"/>
          <w:kern w:val="0"/>
          <w:lang w:eastAsia="pl-PL"/>
          <w14:ligatures w14:val="none"/>
        </w:rPr>
        <w:t>Zadanie nr 7 – Dostawa ryb świeżych</w:t>
      </w:r>
    </w:p>
    <w:tbl>
      <w:tblPr>
        <w:tblW w:w="852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741"/>
        <w:gridCol w:w="519"/>
        <w:gridCol w:w="1170"/>
        <w:gridCol w:w="1543"/>
        <w:gridCol w:w="7"/>
        <w:gridCol w:w="1581"/>
        <w:gridCol w:w="7"/>
      </w:tblGrid>
      <w:tr w:rsidR="0049336F" w:rsidRPr="0049336F" w14:paraId="3D1F8BFC" w14:textId="77777777" w:rsidTr="008C7169">
        <w:trPr>
          <w:gridAfter w:val="1"/>
          <w:wAfter w:w="7" w:type="dxa"/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70B33B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L.p.</w:t>
            </w:r>
          </w:p>
        </w:tc>
        <w:tc>
          <w:tcPr>
            <w:tcW w:w="2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8BF05" w14:textId="77777777" w:rsidR="0049336F" w:rsidRPr="0049336F" w:rsidRDefault="0049336F" w:rsidP="0049336F">
            <w:pPr>
              <w:spacing w:after="80" w:line="240" w:lineRule="auto"/>
              <w:ind w:left="119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Nazwa towaru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DE4DB76" w14:textId="77777777" w:rsidR="0049336F" w:rsidRPr="0049336F" w:rsidRDefault="0049336F" w:rsidP="0049336F">
            <w:pPr>
              <w:spacing w:after="80" w:line="240" w:lineRule="auto"/>
              <w:ind w:left="119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JM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423FE" w14:textId="77777777" w:rsidR="0049336F" w:rsidRPr="0049336F" w:rsidRDefault="0049336F" w:rsidP="0049336F">
            <w:pPr>
              <w:spacing w:after="80" w:line="240" w:lineRule="auto"/>
              <w:ind w:left="119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Ilość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A5B738" w14:textId="77777777" w:rsidR="0049336F" w:rsidRPr="0049336F" w:rsidRDefault="0049336F" w:rsidP="0049336F">
            <w:pPr>
              <w:spacing w:after="0" w:line="240" w:lineRule="auto"/>
              <w:ind w:left="72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Cena jednostkowa  brutto</w:t>
            </w: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72A10F" w14:textId="77777777" w:rsidR="0049336F" w:rsidRPr="0049336F" w:rsidRDefault="0049336F" w:rsidP="0049336F">
            <w:pPr>
              <w:spacing w:after="0" w:line="240" w:lineRule="auto"/>
              <w:ind w:left="119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Wartość brutto</w:t>
            </w:r>
          </w:p>
          <w:p w14:paraId="0A997B65" w14:textId="77777777" w:rsidR="0049336F" w:rsidRPr="0049336F" w:rsidRDefault="0049336F" w:rsidP="0049336F">
            <w:pPr>
              <w:spacing w:after="0" w:line="240" w:lineRule="auto"/>
              <w:ind w:left="119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kol. 4 x kol. 5</w:t>
            </w:r>
          </w:p>
        </w:tc>
      </w:tr>
      <w:tr w:rsidR="0049336F" w:rsidRPr="0049336F" w14:paraId="41FD2723" w14:textId="77777777" w:rsidTr="008C7169">
        <w:trPr>
          <w:gridAfter w:val="1"/>
          <w:wAfter w:w="7" w:type="dxa"/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4A2885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17EAF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A65EFE5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0E275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EC7A2C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5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17B16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</w:t>
            </w:r>
          </w:p>
        </w:tc>
      </w:tr>
      <w:tr w:rsidR="0049336F" w:rsidRPr="0049336F" w14:paraId="6799720F" w14:textId="77777777" w:rsidTr="008C7169">
        <w:trPr>
          <w:gridAfter w:val="1"/>
          <w:wAfter w:w="7" w:type="dxa"/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D35371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1.</w:t>
            </w:r>
          </w:p>
        </w:tc>
        <w:tc>
          <w:tcPr>
            <w:tcW w:w="2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4D4D7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Filety z dorsza – świeże, kl. I 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2D61E31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0E870" w14:textId="77777777" w:rsidR="0049336F" w:rsidRPr="0049336F" w:rsidRDefault="0049336F" w:rsidP="0049336F">
            <w:pPr>
              <w:spacing w:after="80" w:line="240" w:lineRule="auto"/>
              <w:ind w:left="-18" w:firstLine="18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F1D1BA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5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079986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53E67303" w14:textId="77777777" w:rsidTr="008C7169">
        <w:trPr>
          <w:gridAfter w:val="1"/>
          <w:wAfter w:w="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99520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2.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AA0C6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Brzuszki z dorsza świeże, kl. I 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D16B5F3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F2C4E" w14:textId="77777777" w:rsidR="0049336F" w:rsidRPr="0049336F" w:rsidRDefault="0049336F" w:rsidP="0049336F">
            <w:pPr>
              <w:spacing w:after="80" w:line="240" w:lineRule="auto"/>
              <w:ind w:left="-18" w:firstLine="18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190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637E15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5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E8CBFC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6B564D4D" w14:textId="77777777" w:rsidTr="008C7169">
        <w:trPr>
          <w:gridAfter w:val="1"/>
          <w:wAfter w:w="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72C9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3.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61896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Polędwica z dorsza świeża, kl. I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F79FEC6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FA1F6" w14:textId="77777777" w:rsidR="0049336F" w:rsidRPr="0049336F" w:rsidRDefault="0049336F" w:rsidP="0049336F">
            <w:pPr>
              <w:spacing w:after="80" w:line="240" w:lineRule="auto"/>
              <w:ind w:left="-18" w:firstLine="18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651E68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5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4C2C90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0B21DEDD" w14:textId="77777777" w:rsidTr="008C7169">
        <w:trPr>
          <w:gridAfter w:val="1"/>
          <w:wAfter w:w="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E07DA1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4.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070AB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Polędwica z łososia świeża, kl. I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E2F082B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92E5D" w14:textId="77777777" w:rsidR="0049336F" w:rsidRPr="0049336F" w:rsidRDefault="0049336F" w:rsidP="0049336F">
            <w:pPr>
              <w:spacing w:after="80" w:line="240" w:lineRule="auto"/>
              <w:ind w:left="-18" w:firstLine="18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549055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5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31F21C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213B6F49" w14:textId="77777777" w:rsidTr="008C7169">
        <w:trPr>
          <w:gridAfter w:val="1"/>
          <w:wAfter w:w="7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6F6ABA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5.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E1C04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Karp cały świeży kl. I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3659302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56720" w14:textId="77777777" w:rsidR="0049336F" w:rsidRPr="0049336F" w:rsidRDefault="0049336F" w:rsidP="0049336F">
            <w:pPr>
              <w:spacing w:after="80" w:line="240" w:lineRule="auto"/>
              <w:ind w:left="-18" w:firstLine="18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1227B1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5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898EE2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9336F" w:rsidRPr="0049336F" w14:paraId="7251550A" w14:textId="77777777" w:rsidTr="008C7169">
        <w:trPr>
          <w:trHeight w:val="300"/>
        </w:trPr>
        <w:tc>
          <w:tcPr>
            <w:tcW w:w="6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290EA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Wartość ogółem : </w:t>
            </w: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24BD71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  <w:p w14:paraId="1684738B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</w:tbl>
    <w:p w14:paraId="35384DA8" w14:textId="77777777" w:rsidR="0049336F" w:rsidRPr="0049336F" w:rsidRDefault="0049336F" w:rsidP="0049336F">
      <w:pPr>
        <w:suppressAutoHyphens/>
        <w:spacing w:after="80" w:line="240" w:lineRule="auto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pl-PL"/>
          <w14:ligatures w14:val="none"/>
        </w:rPr>
      </w:pPr>
    </w:p>
    <w:p w14:paraId="4C07E499" w14:textId="77777777" w:rsidR="0049336F" w:rsidRPr="0049336F" w:rsidRDefault="0049336F" w:rsidP="0049336F">
      <w:pPr>
        <w:suppressAutoHyphens/>
        <w:spacing w:after="80" w:line="240" w:lineRule="auto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pl-PL"/>
          <w14:ligatures w14:val="none"/>
        </w:rPr>
      </w:pPr>
    </w:p>
    <w:p w14:paraId="65D98EC2" w14:textId="77777777" w:rsidR="0049336F" w:rsidRPr="0049336F" w:rsidRDefault="0049336F" w:rsidP="0049336F">
      <w:pPr>
        <w:suppressAutoHyphens/>
        <w:spacing w:after="80" w:line="240" w:lineRule="auto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pl-PL"/>
          <w14:ligatures w14:val="none"/>
        </w:rPr>
        <w:t>Cena brutto ……………………………………………………………….. zł</w:t>
      </w:r>
    </w:p>
    <w:p w14:paraId="664685C3" w14:textId="77777777" w:rsidR="0049336F" w:rsidRPr="0049336F" w:rsidRDefault="0049336F" w:rsidP="0049336F">
      <w:pPr>
        <w:suppressAutoHyphens/>
        <w:spacing w:after="80" w:line="240" w:lineRule="auto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pl-PL"/>
          <w14:ligatures w14:val="none"/>
        </w:rPr>
        <w:t xml:space="preserve">Słownie cena brutto …………………………………………………………….. zł </w:t>
      </w:r>
    </w:p>
    <w:p w14:paraId="3A866926" w14:textId="77777777" w:rsidR="0049336F" w:rsidRPr="0049336F" w:rsidRDefault="0049336F" w:rsidP="0049336F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i/>
          <w:spacing w:val="20"/>
          <w:kern w:val="0"/>
          <w:sz w:val="18"/>
          <w:szCs w:val="18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i/>
          <w:spacing w:val="20"/>
          <w:kern w:val="0"/>
          <w:sz w:val="18"/>
          <w:szCs w:val="18"/>
          <w:lang w:eastAsia="pl-PL"/>
          <w14:ligatures w14:val="none"/>
        </w:rPr>
        <w:t>(podpis wykonawcy)</w:t>
      </w:r>
    </w:p>
    <w:p w14:paraId="517CB271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Uwaga: dokument należy podpisać kwalifikowanym podpisem elektronicznym, podpisem zaufanym lub podpisem osobistym.</w:t>
      </w:r>
    </w:p>
    <w:p w14:paraId="37D67883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39D9FCCD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7AC41BB0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50671943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1E40EF97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3C343BF0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3AEC35FD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12DFEF8C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33F59006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6EA2F890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7D26A9F7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4F535A19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4BB4442D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5DA85D0B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1F066203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52EADFF6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179EB62A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3EBF1BE9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449E8B64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11565BB0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3908390B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0B812720" w14:textId="77777777" w:rsidR="0049336F" w:rsidRPr="0049336F" w:rsidRDefault="0049336F" w:rsidP="0049336F">
      <w:pPr>
        <w:spacing w:after="80" w:line="240" w:lineRule="auto"/>
        <w:ind w:left="142" w:hanging="142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Załącznik nr 3.7.</w:t>
      </w:r>
    </w:p>
    <w:p w14:paraId="74C6BF14" w14:textId="77777777" w:rsidR="0049336F" w:rsidRPr="0049336F" w:rsidRDefault="0049336F" w:rsidP="0049336F">
      <w:pPr>
        <w:keepNext/>
        <w:spacing w:after="0" w:line="240" w:lineRule="auto"/>
        <w:ind w:left="142" w:hanging="142"/>
        <w:jc w:val="center"/>
        <w:outlineLvl w:val="3"/>
        <w:rPr>
          <w:rFonts w:ascii="Tahoma" w:eastAsia="Times New Roman" w:hAnsi="Tahoma" w:cs="Tahoma"/>
          <w:b/>
          <w:bCs/>
          <w:spacing w:val="20"/>
          <w:kern w:val="0"/>
          <w:sz w:val="20"/>
          <w:szCs w:val="20"/>
          <w:lang w:eastAsia="x-none"/>
          <w14:ligatures w14:val="none"/>
        </w:rPr>
      </w:pPr>
      <w:r w:rsidRPr="0049336F">
        <w:rPr>
          <w:rFonts w:ascii="Tahoma" w:eastAsia="Times New Roman" w:hAnsi="Tahoma" w:cs="Tahoma"/>
          <w:b/>
          <w:bCs/>
          <w:spacing w:val="20"/>
          <w:kern w:val="0"/>
          <w:sz w:val="20"/>
          <w:szCs w:val="20"/>
          <w:lang w:val="x-none" w:eastAsia="x-none"/>
          <w14:ligatures w14:val="none"/>
        </w:rPr>
        <w:t xml:space="preserve">ZESTAWIENIE KOSZTÓW ZADANIA DLA ZADANIA NR </w:t>
      </w:r>
      <w:r w:rsidRPr="0049336F">
        <w:rPr>
          <w:rFonts w:ascii="Tahoma" w:eastAsia="Times New Roman" w:hAnsi="Tahoma" w:cs="Tahoma"/>
          <w:b/>
          <w:bCs/>
          <w:spacing w:val="20"/>
          <w:kern w:val="0"/>
          <w:sz w:val="20"/>
          <w:szCs w:val="20"/>
          <w:lang w:eastAsia="x-none"/>
          <w14:ligatures w14:val="none"/>
        </w:rPr>
        <w:t>8</w:t>
      </w:r>
    </w:p>
    <w:p w14:paraId="079D54E9" w14:textId="77777777" w:rsidR="0049336F" w:rsidRPr="0049336F" w:rsidRDefault="0049336F" w:rsidP="0049336F">
      <w:pPr>
        <w:spacing w:after="80" w:line="240" w:lineRule="auto"/>
        <w:ind w:left="568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x-none"/>
          <w14:ligatures w14:val="none"/>
        </w:rPr>
      </w:pPr>
    </w:p>
    <w:p w14:paraId="39CF1ED3" w14:textId="77777777" w:rsidR="0049336F" w:rsidRPr="0049336F" w:rsidRDefault="0049336F" w:rsidP="00493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dotyczy: 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 xml:space="preserve">postępowania na </w:t>
      </w:r>
      <w:r w:rsidRPr="0049336F">
        <w:rPr>
          <w:rFonts w:ascii="Times New Roman" w:eastAsia="Times New Roman" w:hAnsi="Times New Roman" w:cs="Times New Roman"/>
          <w:b/>
          <w:kern w:val="0"/>
          <w:lang w:val="x-none" w:eastAsia="x-none"/>
          <w14:ligatures w14:val="none"/>
        </w:rPr>
        <w:t>zamówieni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>e</w:t>
      </w:r>
      <w:r w:rsidRPr="0049336F">
        <w:rPr>
          <w:rFonts w:ascii="Times New Roman" w:eastAsia="Times New Roman" w:hAnsi="Times New Roman" w:cs="Times New Roman"/>
          <w:b/>
          <w:kern w:val="0"/>
          <w:lang w:val="x-none" w:eastAsia="x-none"/>
          <w14:ligatures w14:val="none"/>
        </w:rPr>
        <w:t xml:space="preserve"> publiczn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>e</w:t>
      </w:r>
      <w:r w:rsidRPr="0049336F">
        <w:rPr>
          <w:rFonts w:ascii="Times New Roman" w:eastAsia="Times New Roman" w:hAnsi="Times New Roman" w:cs="Times New Roman"/>
          <w:b/>
          <w:kern w:val="0"/>
          <w:lang w:val="x-none" w:eastAsia="x-none"/>
          <w14:ligatures w14:val="none"/>
        </w:rPr>
        <w:t xml:space="preserve"> prowadzone w trybie podstawowym</w:t>
      </w:r>
      <w:r w:rsidRPr="0049336F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 xml:space="preserve"> </w:t>
      </w: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na zadanie p.n.: „Dostawa żywności dla </w:t>
      </w:r>
      <w:r w:rsidRPr="0049336F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Zespołu Placówek Opiekuńczo-Wychowawczych „Dziecięcy Dom” przy ul. Parkowej 2, we Wrocławiu z podziałem na zadania”</w:t>
      </w:r>
    </w:p>
    <w:p w14:paraId="59DE569F" w14:textId="77777777" w:rsidR="0049336F" w:rsidRPr="0049336F" w:rsidRDefault="0049336F" w:rsidP="0049336F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CPV – 03220000-9</w:t>
      </w:r>
    </w:p>
    <w:p w14:paraId="41AE0706" w14:textId="77777777" w:rsidR="0049336F" w:rsidRPr="0049336F" w:rsidRDefault="0049336F" w:rsidP="0049336F">
      <w:pPr>
        <w:spacing w:after="80" w:line="240" w:lineRule="auto"/>
        <w:ind w:left="142" w:hanging="142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4C505549" w14:textId="77777777" w:rsidR="0049336F" w:rsidRPr="0049336F" w:rsidRDefault="0049336F" w:rsidP="0049336F">
      <w:pPr>
        <w:spacing w:after="80" w:line="240" w:lineRule="auto"/>
        <w:ind w:left="142" w:hanging="142"/>
        <w:jc w:val="both"/>
        <w:rPr>
          <w:rFonts w:ascii="Times New Roman" w:eastAsia="Times New Roman" w:hAnsi="Times New Roman" w:cs="Times New Roman"/>
          <w:spacing w:val="20"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Nazwa Wykonawcy </w:t>
      </w:r>
      <w:r w:rsidRPr="0049336F">
        <w:rPr>
          <w:rFonts w:ascii="Times New Roman" w:eastAsia="Times New Roman" w:hAnsi="Times New Roman" w:cs="Times New Roman"/>
          <w:spacing w:val="20"/>
          <w:kern w:val="0"/>
          <w:lang w:eastAsia="pl-PL"/>
          <w14:ligatures w14:val="none"/>
        </w:rPr>
        <w:t>….........................................................................</w:t>
      </w:r>
    </w:p>
    <w:p w14:paraId="40E49EC5" w14:textId="77777777" w:rsidR="0049336F" w:rsidRPr="0049336F" w:rsidRDefault="0049336F" w:rsidP="0049336F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spacing w:val="20"/>
          <w:kern w:val="0"/>
          <w:lang w:eastAsia="pl-PL"/>
          <w14:ligatures w14:val="none"/>
        </w:rPr>
        <w:t>Zadanie nr 8 – Dostawa w</w:t>
      </w:r>
      <w:r w:rsidRPr="0049336F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arzyw i owoców</w:t>
      </w:r>
    </w:p>
    <w:tbl>
      <w:tblPr>
        <w:tblW w:w="891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"/>
        <w:gridCol w:w="704"/>
        <w:gridCol w:w="3260"/>
        <w:gridCol w:w="848"/>
        <w:gridCol w:w="823"/>
        <w:gridCol w:w="1544"/>
        <w:gridCol w:w="1716"/>
      </w:tblGrid>
      <w:tr w:rsidR="0049336F" w:rsidRPr="0049336F" w14:paraId="45022F08" w14:textId="77777777" w:rsidTr="008C7169">
        <w:trPr>
          <w:trHeight w:val="300"/>
        </w:trPr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ABCFD3" w14:textId="77777777" w:rsidR="0049336F" w:rsidRPr="0049336F" w:rsidRDefault="0049336F" w:rsidP="0049336F">
            <w:pPr>
              <w:spacing w:after="0" w:line="240" w:lineRule="auto"/>
              <w:ind w:hanging="8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L.p.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0867A" w14:textId="77777777" w:rsidR="0049336F" w:rsidRPr="0049336F" w:rsidRDefault="0049336F" w:rsidP="0049336F">
            <w:pPr>
              <w:spacing w:after="0" w:line="240" w:lineRule="auto"/>
              <w:ind w:left="119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Nazwa towaru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343D256" w14:textId="77777777" w:rsidR="0049336F" w:rsidRPr="0049336F" w:rsidRDefault="0049336F" w:rsidP="0049336F">
            <w:pPr>
              <w:spacing w:after="0" w:line="240" w:lineRule="auto"/>
              <w:ind w:left="119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JM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8E2D0" w14:textId="77777777" w:rsidR="0049336F" w:rsidRPr="0049336F" w:rsidRDefault="0049336F" w:rsidP="0049336F">
            <w:pPr>
              <w:spacing w:after="0" w:line="240" w:lineRule="auto"/>
              <w:ind w:left="119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Ilość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5240E5" w14:textId="77777777" w:rsidR="0049336F" w:rsidRPr="0049336F" w:rsidRDefault="0049336F" w:rsidP="0049336F">
            <w:pPr>
              <w:spacing w:after="0" w:line="240" w:lineRule="auto"/>
              <w:ind w:left="72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Cena jednostkowa  brutto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906A6E" w14:textId="77777777" w:rsidR="0049336F" w:rsidRPr="0049336F" w:rsidRDefault="0049336F" w:rsidP="0049336F">
            <w:pPr>
              <w:spacing w:after="0" w:line="240" w:lineRule="auto"/>
              <w:ind w:left="119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Wartość brutto</w:t>
            </w:r>
          </w:p>
          <w:p w14:paraId="654FE49C" w14:textId="77777777" w:rsidR="0049336F" w:rsidRPr="0049336F" w:rsidRDefault="0049336F" w:rsidP="0049336F">
            <w:pPr>
              <w:spacing w:after="0" w:line="240" w:lineRule="auto"/>
              <w:ind w:left="119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l-PL"/>
                <w14:ligatures w14:val="none"/>
              </w:rPr>
              <w:t>kol. 4 x kol. 5</w:t>
            </w:r>
          </w:p>
        </w:tc>
      </w:tr>
      <w:tr w:rsidR="0049336F" w:rsidRPr="0049336F" w14:paraId="05D69EEF" w14:textId="77777777" w:rsidTr="008C7169">
        <w:trPr>
          <w:trHeight w:val="300"/>
        </w:trPr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D31121" w14:textId="77777777" w:rsidR="0049336F" w:rsidRPr="0049336F" w:rsidRDefault="0049336F" w:rsidP="0049336F">
            <w:pPr>
              <w:spacing w:after="0" w:line="240" w:lineRule="auto"/>
              <w:ind w:hanging="8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52D47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BE6D43B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8DAA9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996FB9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5FB605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</w:t>
            </w:r>
          </w:p>
        </w:tc>
      </w:tr>
      <w:tr w:rsidR="0049336F" w:rsidRPr="0049336F" w14:paraId="11052D91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BE462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547DD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Ananas min. 1,0kg/szt.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2AEF8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F3716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60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611C6A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8BC4A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6748B4A1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1CBCD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42CD2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Arbuz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85AB8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D03EF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ECBF6A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782C4F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5062B5CA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66DD6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0936C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Awokado min. 150g/szt.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44045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26D16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6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8FAC8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DB629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7DA5F98C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4EC48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9878E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Banany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2471A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E753C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600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74288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43C9E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0958CB89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368C2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6BB35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Borówka amerykańska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8CD33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4FB8F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D39B9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0455B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3E603E55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504E3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94232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Botwinka min. 300g/szt.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D47D1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8D3A0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2B6B88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C9020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725A7D58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410A8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FC557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Bób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258F2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B1A8D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56568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41976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27B9ED4C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78FE2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78EC5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Brokuł min. 500g/szt.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CE1D9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12A35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120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8D0E1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6181B6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70F55B92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14FB5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B9716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Brukselka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01A02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2919A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587060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DBEBE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7682B18C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6F6C3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56118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Brzoskwinia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AAFC9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6723B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130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6934D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1C5200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2E51D6E1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2491D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B9DC0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Buraki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F9BC7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7F0A5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260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27AB2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DCEBE0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5BE5E4EC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D3BCD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BD494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Cebula czerwona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718F2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4B3F6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78B91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6251B8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2BA75C3A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C0CD9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13.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5B5E1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Cebula żółta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F326F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EA0EA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210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E033FC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37118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4F67D981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9F928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14.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85670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Cukinia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8D78A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17C3B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260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C7DEF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C27DFA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6243A396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0031A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15.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3E319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Cytryny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C0A13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B6C7F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125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5E05B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0D7B6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4CF9B66A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79FC9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16.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9CA3E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Czereśnia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09FC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DE3C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17AD9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6AA2F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6A010A5D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7E98F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17.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7DFC0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Czosnek min. 9g/szt.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FA98F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8A07F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220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92284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1F836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4CA08F9B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78CF8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18.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7D13F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Dynia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33ED8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EBFF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36EB87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F66580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05B8DC40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1F850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19.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FE816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Fasolka szparagowa.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7515D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90731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80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E5DBA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28BBCA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192A6360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628A4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20.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1E78E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Figi min. 100g/szt.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D1378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0B71D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6DA92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0014CA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40EEABD2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31320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15D68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Granat min. 0,4kg/szt.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9541E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CEDF9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0232A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5E68FF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35892D48" w14:textId="77777777" w:rsidTr="008C7169">
        <w:trPr>
          <w:gridBefore w:val="1"/>
          <w:wBefore w:w="20" w:type="dxa"/>
          <w:trHeight w:val="134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25F13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61E37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Gruszki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1F44E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62363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750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8858A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BD76F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1CD6EFC7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AF74C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23.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E1E23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Imbir korzeń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70465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0952D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4783D7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99943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2DDC0CED" w14:textId="77777777" w:rsidTr="008C7169">
        <w:trPr>
          <w:gridBefore w:val="1"/>
          <w:wBefore w:w="20" w:type="dxa"/>
          <w:trHeight w:val="24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9785E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24.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BA0B6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Jabłka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15BFA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27B62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1000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143838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BD791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1C88966E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8AD32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25.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953D9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Jagoda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268E7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F1AD2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54A6E8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93EA1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03472F62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FA92B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26.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99ABA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Kaki min. 250g/szt.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1D60C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D433B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260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09031A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C8E007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6F971855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176FA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27.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E2D64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Kalafior min. 1,1kg/szt.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01445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664B9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320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72D5E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8446A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10B49F93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D6067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28.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81C12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Kalarepa min. 250g/szt.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9B169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7DEF1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265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F0763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F37AA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3B4FD1DD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A9481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29.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00B5B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Kapusta biała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06A8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3163B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230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38ABD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24A80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1D1CE2EC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2EEA5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30.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9DDDF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Kapusta czerwona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19B1D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88D5E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03FCD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082FC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3EA7CAEF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A291C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31.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80BE8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Kapusta kiszona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DC37B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13DB7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60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E9953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0EED06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79AA8845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0FECD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BDF5A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Kapusta młoda min. 1 kg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47A93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F556A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6C683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E72CB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4311B016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AB695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33.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B31BE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Kapusta pekińska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02809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C84DC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110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01D07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A7A92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7989B078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D1130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92611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kapusta włoska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64CE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0A431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75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87ABB6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D362FF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2121FF8F" w14:textId="77777777" w:rsidTr="008C7169">
        <w:trPr>
          <w:gridBefore w:val="1"/>
          <w:wBefore w:w="20" w:type="dxa"/>
          <w:trHeight w:val="27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3D1A6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35.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E9010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Kiwi min. 90g/szt.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9AFF3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FB3C1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1000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7FA89C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745D0A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1557923E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5C9E5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36.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F31D4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Koper pęczki min. 65g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7717A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91888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1000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5EF09F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41EE1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1DF4FAE1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21CAE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37.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315FB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Kukurydza w kolbie min. 290g/szt.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EFEB2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DDB90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36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2D088A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AD7F2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56D380FB" w14:textId="77777777" w:rsidTr="008C7169">
        <w:trPr>
          <w:gridBefore w:val="1"/>
          <w:wBefore w:w="20" w:type="dxa"/>
          <w:trHeight w:val="201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9442E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38.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98CA0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Liczi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4AFE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C8889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8EA6E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A6533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1BB895BC" w14:textId="77777777" w:rsidTr="008C7169">
        <w:trPr>
          <w:gridBefore w:val="1"/>
          <w:wBefore w:w="20" w:type="dxa"/>
          <w:trHeight w:val="218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7FDC5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39.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F2736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Maliny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028BF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7F0F7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80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841BCF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2B932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5E8F675E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515FB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40.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8F901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Mandarynki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56565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F98DA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97AFC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3F0AD6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7B8C5124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D60C2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5C39F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Mango min. 280g/szt.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EA019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0CA4E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750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CDE97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82D0AC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6426A098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1B941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CD119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Marakuja min. 50g/szt.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E87CC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C5D2D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EF467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6E0E47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75412364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BC927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43.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0A027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Marchew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CE0D7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A8ECA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2000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B4D0C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BAEDC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569010C1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79854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44.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BC906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Melon min. 1,0kg/szt.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BC459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843A7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400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B835C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F441E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47B7BB8A" w14:textId="77777777" w:rsidTr="008C7169">
        <w:trPr>
          <w:gridBefore w:val="1"/>
          <w:wBefore w:w="20" w:type="dxa"/>
          <w:trHeight w:val="24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FA8E8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45.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FC297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Morele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913DD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BEC9C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90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F1090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F3D177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7FF0E796" w14:textId="77777777" w:rsidTr="008C7169">
        <w:trPr>
          <w:gridBefore w:val="1"/>
          <w:wBefore w:w="20" w:type="dxa"/>
          <w:trHeight w:val="248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279F7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46.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DFAF4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Natka pietruszki pęczki min. 40g/pęczek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15729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95E51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720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241986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F415B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5A944D7C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15FD9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47.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6F97F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Nektaryna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E6C07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34227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170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DDA470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FA4776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0F5AD5A4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D832A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48.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D9210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Ogórek kiszony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9454E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4A4D7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125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04AE57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A0F81A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06FA812A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2A00A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49.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26099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Ogórek szklarniowy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09391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9EE2E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850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631FA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C1DAF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2FBD040E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9E1BA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50.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5829F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Papaja min.0,4kg/szt.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0F6BC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67692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BF84A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50A45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1E703640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16940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F7FC3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Papryka czer.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52891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2280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120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8601CF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0052AA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36ECED87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DFDB4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AD508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Papryka zielona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B6A4C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9D001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4DB3D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FA2F1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6AE5B628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13706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53.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8B8FF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Papryka żółta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DE3FC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FE9C0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07553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5D49D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738951C2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A1791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54.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6D30C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Pieczarki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B1DC5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1E110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63FC20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CC453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2491BD59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27197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55.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CA046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Pietruszka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D5EFE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20DA3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270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021E7A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57F65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0A2DDA7B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9C817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56.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DDC25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Pigwa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33D59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56B3B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0F7F7C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9ABC1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44B585F3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34F4B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57.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5A2FA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Pomarańcze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A032D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88B38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340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D1D430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C5FE3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07F4CC6D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0A78E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58.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891C1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Pomidor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C8889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EBE12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700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6E8B4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E1513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3DABD514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31C3B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59.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EEAD5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Pomidorki koktajlowe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3E0B1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FD51E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DFD28A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9CCE86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4A00EF99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A3769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60.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C7422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Por   …………g/szt.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03702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B2EE8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630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63325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8E954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3FFC4253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4ACA1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F737A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Porzeczki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E0B1A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CC0FC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54438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AFBD4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17597634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95094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52337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Rabarbar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4F2F0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8A1B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1038EE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64C15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10C871D6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875B1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63.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7E81B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Rzodkiew biała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047BA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C5E0C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7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80C409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ED404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585CF07F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3EA7E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64.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7D61E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Rzodkiewka  min. 200g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DF792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pęczków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F5822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180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E4DDC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1C00F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7EE21EDA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314E7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65.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59073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Sałata kolorowa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35DE7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628DB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0A2D66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7CAC1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43BBF71B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69C1D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66.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FD562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Sałata lodowa min. 0,4kg/szt.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9EA11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5635F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600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21FB26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AC86CC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0167321A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3AD17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67.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3FC82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Sałata masłowa min. 0,4kg/szt.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AE70F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F1081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45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F8E77A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D4F928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0B2EAD97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9B641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68.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1DF43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Sałata rzymska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EF84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703F9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A034F0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1B87A0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0CBC8C59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630A1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69.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461DD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Seler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B18CE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34F2F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130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21885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77D89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7E8F5957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0D8FF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70.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17DFC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Seler naciowy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B1418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EDE20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DC196A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C7BC4A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31CC4B45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3658D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BB14E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Szczaw min. 250g/pęczek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DEA6E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769C9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75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D2061C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411B97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7DB95664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060A0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78356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Szczypior pęczki min. 50g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65056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4C1C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750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FA63D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D49DDF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1D24D786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42720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73.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DC693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Szparagi zielone min. 450g/pęczek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7C7F9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pęczki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F7BBD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CAEB28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AC542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469AF1D8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CFFA1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74.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7960F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Szpinak min. 250g/pęczek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49DBC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pęczki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3F86F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5E8A9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F6F17C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7AAD6067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CD677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75.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C7BC1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Śliwki węgierki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483DD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38C93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120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94D4B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B07CB7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61DEBF7D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84D25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76.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47CDB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Truskawka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68D10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E7ECB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B325B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BB7E08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43501F0A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4FC4C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77.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FB9EF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Winogrona białe i niebieskie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D0D39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0FFE0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120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9508BF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7D4F18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548B2D6F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39BDF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78.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FA0AA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Wiśnia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36DE7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C101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21D551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013642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3A8EC3E3" w14:textId="77777777" w:rsidTr="008C7169">
        <w:trPr>
          <w:gridBefore w:val="1"/>
          <w:wBefore w:w="20" w:type="dxa"/>
          <w:trHeight w:val="28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AE2A6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79.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5E6A8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Ziemniaki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E6151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859A9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2500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247E30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09D074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3E7C6A4D" w14:textId="77777777" w:rsidTr="008C7169">
        <w:trPr>
          <w:gridBefore w:val="1"/>
          <w:wBefore w:w="20" w:type="dxa"/>
          <w:trHeight w:val="31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DBBD3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80.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B57C2" w14:textId="77777777" w:rsidR="0049336F" w:rsidRPr="0049336F" w:rsidRDefault="0049336F" w:rsidP="00493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Ziemniaki młode sezon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2799B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kg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FF7C4" w14:textId="77777777" w:rsidR="0049336F" w:rsidRPr="0049336F" w:rsidRDefault="0049336F" w:rsidP="00493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500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D0E67B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26D313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49336F" w:rsidRPr="0049336F" w14:paraId="6D32A91F" w14:textId="77777777" w:rsidTr="008C7169">
        <w:trPr>
          <w:gridBefore w:val="1"/>
          <w:wBefore w:w="20" w:type="dxa"/>
          <w:trHeight w:val="312"/>
        </w:trPr>
        <w:tc>
          <w:tcPr>
            <w:tcW w:w="71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06E31D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  <w:r w:rsidRPr="0049336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Wartość ogółem :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43B2E5" w14:textId="77777777" w:rsidR="0049336F" w:rsidRPr="0049336F" w:rsidRDefault="0049336F" w:rsidP="004933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</w:tbl>
    <w:p w14:paraId="4B8EF15D" w14:textId="77777777" w:rsidR="0049336F" w:rsidRPr="0049336F" w:rsidRDefault="0049336F" w:rsidP="0049336F">
      <w:pPr>
        <w:spacing w:after="80" w:line="240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45CE543A" w14:textId="77777777" w:rsidR="0049336F" w:rsidRPr="0049336F" w:rsidRDefault="0049336F" w:rsidP="0049336F">
      <w:pPr>
        <w:autoSpaceDE w:val="0"/>
        <w:autoSpaceDN w:val="0"/>
        <w:adjustRightInd w:val="0"/>
        <w:spacing w:after="8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Dostarczane warzywa, owoce i jarzyny powinny być czyste, świeże, zdrowe, bez uszkodzeń mechanicznych i oznak zwiędnięcia, wolne od zanieczyszczeń chemicznych, wolne od obcych zapachów i smaków, pleśni, zmian gnilnych, bez oznak wyrośnięcia, bez uszkodzeń przez szkodniki, mróz lub słońce, prawidłowo obcięte.</w:t>
      </w:r>
    </w:p>
    <w:p w14:paraId="17820DF0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735D73FF" w14:textId="77777777" w:rsidR="0049336F" w:rsidRPr="0049336F" w:rsidRDefault="0049336F" w:rsidP="0049336F">
      <w:pPr>
        <w:suppressAutoHyphens/>
        <w:spacing w:after="80" w:line="240" w:lineRule="auto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pl-PL"/>
          <w14:ligatures w14:val="none"/>
        </w:rPr>
        <w:t>Cena brutto ……………………………………………………………….. zł</w:t>
      </w:r>
    </w:p>
    <w:p w14:paraId="6337E63C" w14:textId="77777777" w:rsidR="0049336F" w:rsidRPr="0049336F" w:rsidRDefault="0049336F" w:rsidP="0049336F">
      <w:pPr>
        <w:suppressAutoHyphens/>
        <w:spacing w:after="80" w:line="240" w:lineRule="auto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pl-PL"/>
          <w14:ligatures w14:val="none"/>
        </w:rPr>
        <w:t xml:space="preserve">Słownie cena brutto …………………………………………………………….. zł </w:t>
      </w:r>
    </w:p>
    <w:p w14:paraId="72887B83" w14:textId="77777777" w:rsidR="0049336F" w:rsidRPr="0049336F" w:rsidRDefault="0049336F" w:rsidP="0049336F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i/>
          <w:spacing w:val="20"/>
          <w:kern w:val="0"/>
          <w:sz w:val="18"/>
          <w:szCs w:val="18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b/>
          <w:i/>
          <w:spacing w:val="20"/>
          <w:kern w:val="0"/>
          <w:sz w:val="18"/>
          <w:szCs w:val="18"/>
          <w:lang w:eastAsia="pl-PL"/>
          <w14:ligatures w14:val="none"/>
        </w:rPr>
        <w:t>(podpis wykonawcy)</w:t>
      </w:r>
    </w:p>
    <w:p w14:paraId="78F74A1F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49336F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Uwaga: dokument należy podpisać kwalifikowanym podpisem elektronicznym, podpisem zaufanym lub podpisem osobistym.</w:t>
      </w:r>
    </w:p>
    <w:p w14:paraId="41E37914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4EA8CACF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3C79392C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11931BE3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53A19134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784C6B80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26C5181F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723B123C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5F3771BE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6D13803B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202B3B17" w14:textId="77777777" w:rsidR="0049336F" w:rsidRPr="0049336F" w:rsidRDefault="0049336F" w:rsidP="0049336F">
      <w:pPr>
        <w:spacing w:after="80" w:line="240" w:lineRule="auto"/>
        <w:ind w:left="568" w:hanging="284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70C7AF12" w14:textId="77777777" w:rsidR="001C18D3" w:rsidRDefault="001C18D3"/>
    <w:sectPr w:rsidR="001C18D3" w:rsidSect="0049336F">
      <w:pgSz w:w="11906" w:h="16838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4D29E" w14:textId="77777777" w:rsidR="0049336F" w:rsidRDefault="0049336F" w:rsidP="0049336F">
      <w:pPr>
        <w:spacing w:after="0" w:line="240" w:lineRule="auto"/>
      </w:pPr>
      <w:r>
        <w:separator/>
      </w:r>
    </w:p>
  </w:endnote>
  <w:endnote w:type="continuationSeparator" w:id="0">
    <w:p w14:paraId="7C166F1D" w14:textId="77777777" w:rsidR="0049336F" w:rsidRDefault="0049336F" w:rsidP="00493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Calibri"/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rankfurtGothic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D4099E" w14:textId="77777777" w:rsidR="0049336F" w:rsidRDefault="0049336F" w:rsidP="0049336F">
      <w:pPr>
        <w:spacing w:after="0" w:line="240" w:lineRule="auto"/>
      </w:pPr>
      <w:r>
        <w:separator/>
      </w:r>
    </w:p>
  </w:footnote>
  <w:footnote w:type="continuationSeparator" w:id="0">
    <w:p w14:paraId="18A2E261" w14:textId="77777777" w:rsidR="0049336F" w:rsidRDefault="0049336F" w:rsidP="004933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B"/>
    <w:multiLevelType w:val="multilevel"/>
    <w:tmpl w:val="B6789A38"/>
    <w:name w:val="WWNum11"/>
    <w:lvl w:ilvl="0">
      <w:start w:val="2"/>
      <w:numFmt w:val="decimal"/>
      <w:lvlText w:val="%1)"/>
      <w:lvlJc w:val="left"/>
      <w:pPr>
        <w:tabs>
          <w:tab w:val="num" w:pos="0"/>
        </w:tabs>
        <w:ind w:left="598" w:hanging="36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18"/>
        <w:szCs w:val="18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188" w:hanging="36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2.%3"/>
      <w:lvlJc w:val="left"/>
      <w:pPr>
        <w:tabs>
          <w:tab w:val="num" w:pos="0"/>
        </w:tabs>
        <w:ind w:left="1908" w:hanging="36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628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2.%3.%4.%5"/>
      <w:lvlJc w:val="left"/>
      <w:pPr>
        <w:tabs>
          <w:tab w:val="num" w:pos="0"/>
        </w:tabs>
        <w:ind w:left="3348" w:hanging="36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2.%3.%4.%5.%6"/>
      <w:lvlJc w:val="left"/>
      <w:pPr>
        <w:tabs>
          <w:tab w:val="num" w:pos="0"/>
        </w:tabs>
        <w:ind w:left="4068" w:hanging="36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2.%3.%4.%5.%6.%7"/>
      <w:lvlJc w:val="left"/>
      <w:pPr>
        <w:tabs>
          <w:tab w:val="num" w:pos="0"/>
        </w:tabs>
        <w:ind w:left="4788" w:hanging="36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2.%3.%4.%5.%6.%7.%8"/>
      <w:lvlJc w:val="left"/>
      <w:pPr>
        <w:tabs>
          <w:tab w:val="num" w:pos="0"/>
        </w:tabs>
        <w:ind w:left="5508" w:hanging="36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2.%3.%4.%5.%6.%7.%8.%9"/>
      <w:lvlJc w:val="left"/>
      <w:pPr>
        <w:tabs>
          <w:tab w:val="num" w:pos="0"/>
        </w:tabs>
        <w:ind w:left="6228" w:hanging="36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1" w15:restartNumberingAfterBreak="0">
    <w:nsid w:val="0000000E"/>
    <w:multiLevelType w:val="multilevel"/>
    <w:tmpl w:val="0000000E"/>
    <w:name w:val="WWNum14"/>
    <w:lvl w:ilvl="0">
      <w:start w:val="4"/>
      <w:numFmt w:val="decimal"/>
      <w:lvlText w:val="%1."/>
      <w:lvlJc w:val="left"/>
      <w:pPr>
        <w:tabs>
          <w:tab w:val="num" w:pos="0"/>
        </w:tabs>
        <w:ind w:left="415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18"/>
        <w:szCs w:val="18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835" w:firstLine="0"/>
      </w:pPr>
      <w:rPr>
        <w:b w:val="0"/>
        <w:i w:val="0"/>
        <w:strike w:val="0"/>
        <w:dstrike w:val="0"/>
        <w:color w:val="000000"/>
        <w:position w:val="0"/>
        <w:sz w:val="16"/>
        <w:szCs w:val="16"/>
        <w:u w:val="none" w:color="000000"/>
        <w:vertAlign w:val="baseline"/>
      </w:rPr>
    </w:lvl>
    <w:lvl w:ilvl="2">
      <w:start w:val="1"/>
      <w:numFmt w:val="lowerRoman"/>
      <w:lvlText w:val="%2.%3"/>
      <w:lvlJc w:val="left"/>
      <w:pPr>
        <w:tabs>
          <w:tab w:val="num" w:pos="0"/>
        </w:tabs>
        <w:ind w:left="1476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2196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2.%3.%4.%5"/>
      <w:lvlJc w:val="left"/>
      <w:pPr>
        <w:tabs>
          <w:tab w:val="num" w:pos="0"/>
        </w:tabs>
        <w:ind w:left="2916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2.%3.%4.%5.%6"/>
      <w:lvlJc w:val="left"/>
      <w:pPr>
        <w:tabs>
          <w:tab w:val="num" w:pos="0"/>
        </w:tabs>
        <w:ind w:left="3636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2.%3.%4.%5.%6.%7"/>
      <w:lvlJc w:val="left"/>
      <w:pPr>
        <w:tabs>
          <w:tab w:val="num" w:pos="0"/>
        </w:tabs>
        <w:ind w:left="4356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2.%3.%4.%5.%6.%7.%8"/>
      <w:lvlJc w:val="left"/>
      <w:pPr>
        <w:tabs>
          <w:tab w:val="num" w:pos="0"/>
        </w:tabs>
        <w:ind w:left="5076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2.%3.%4.%5.%6.%7.%8.%9"/>
      <w:lvlJc w:val="left"/>
      <w:pPr>
        <w:tabs>
          <w:tab w:val="num" w:pos="0"/>
        </w:tabs>
        <w:ind w:left="5796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" w15:restartNumberingAfterBreak="0">
    <w:nsid w:val="00000011"/>
    <w:multiLevelType w:val="multilevel"/>
    <w:tmpl w:val="00000011"/>
    <w:name w:val="WW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b w:val="0"/>
        <w:strike w:val="0"/>
        <w:dstrike w:val="0"/>
      </w:rPr>
    </w:lvl>
  </w:abstractNum>
  <w:abstractNum w:abstractNumId="4" w15:restartNumberingAfterBreak="0">
    <w:nsid w:val="0000001C"/>
    <w:multiLevelType w:val="multi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4"/>
      <w:numFmt w:val="decimal"/>
      <w:lvlText w:val="%1.%2."/>
      <w:lvlJc w:val="left"/>
      <w:pPr>
        <w:tabs>
          <w:tab w:val="num" w:pos="0"/>
        </w:tabs>
        <w:ind w:left="1287" w:hanging="720"/>
      </w:pPr>
      <w:rPr>
        <w:rFonts w:cs="Tahoma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54" w:hanging="720"/>
      </w:pPr>
      <w:rPr>
        <w:rFonts w:cs="Tahoma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781" w:hanging="1080"/>
      </w:pPr>
      <w:rPr>
        <w:rFonts w:cs="Tahoma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348" w:hanging="1080"/>
      </w:pPr>
      <w:rPr>
        <w:rFonts w:cs="Tahoma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75" w:hanging="1440"/>
      </w:pPr>
      <w:rPr>
        <w:rFonts w:cs="Tahoma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202" w:hanging="1800"/>
      </w:pPr>
      <w:rPr>
        <w:rFonts w:cs="Tahoma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9" w:hanging="1800"/>
      </w:pPr>
      <w:rPr>
        <w:rFonts w:cs="Tahoma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696" w:hanging="2160"/>
      </w:pPr>
      <w:rPr>
        <w:rFonts w:cs="Tahoma" w:hint="default"/>
        <w:b/>
      </w:rPr>
    </w:lvl>
  </w:abstractNum>
  <w:abstractNum w:abstractNumId="5" w15:restartNumberingAfterBreak="0">
    <w:nsid w:val="0000001F"/>
    <w:multiLevelType w:val="multi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0">
    <w:nsid w:val="00000024"/>
    <w:multiLevelType w:val="multilevel"/>
    <w:tmpl w:val="00000024"/>
    <w:name w:val="WW8Num36"/>
    <w:lvl w:ilvl="0">
      <w:start w:val="1"/>
      <w:numFmt w:val="decimal"/>
      <w:lvlText w:val="15.%1."/>
      <w:lvlJc w:val="right"/>
      <w:pPr>
        <w:tabs>
          <w:tab w:val="num" w:pos="0"/>
        </w:tabs>
        <w:ind w:left="720" w:hanging="360"/>
      </w:pPr>
      <w:rPr>
        <w:rFonts w:ascii="Verdana" w:hAnsi="Verdana" w:cs="Bookman Old Style" w:hint="default"/>
        <w:b w:val="0"/>
        <w:bCs w:val="0"/>
        <w:i w:val="0"/>
        <w:color w:val="00000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2160" w:hanging="180"/>
      </w:pPr>
      <w:rPr>
        <w:b w:val="0"/>
        <w:bCs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2A"/>
    <w:multiLevelType w:val="singleLevel"/>
    <w:tmpl w:val="0000002A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Tahoma" w:hint="default"/>
        <w:sz w:val="22"/>
        <w:szCs w:val="22"/>
      </w:rPr>
    </w:lvl>
  </w:abstractNum>
  <w:abstractNum w:abstractNumId="8" w15:restartNumberingAfterBreak="0">
    <w:nsid w:val="0000002C"/>
    <w:multiLevelType w:val="multilevel"/>
    <w:tmpl w:val="0000002C"/>
    <w:name w:val="WW8Num4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2F"/>
    <w:multiLevelType w:val="multilevel"/>
    <w:tmpl w:val="48D0A29C"/>
    <w:name w:val="WW8Num4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Tahoma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31"/>
    <w:multiLevelType w:val="multilevel"/>
    <w:tmpl w:val="00000031"/>
    <w:name w:val="WW8Num4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9"/>
      <w:numFmt w:val="decimal"/>
      <w:lvlText w:val="%1.%2."/>
      <w:lvlJc w:val="left"/>
      <w:pPr>
        <w:tabs>
          <w:tab w:val="num" w:pos="0"/>
        </w:tabs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704" w:hanging="2160"/>
      </w:pPr>
      <w:rPr>
        <w:rFonts w:hint="default"/>
      </w:rPr>
    </w:lvl>
  </w:abstractNum>
  <w:abstractNum w:abstractNumId="11" w15:restartNumberingAfterBreak="0">
    <w:nsid w:val="0000003A"/>
    <w:multiLevelType w:val="singleLevel"/>
    <w:tmpl w:val="0000003A"/>
    <w:name w:val="WW8Num58"/>
    <w:lvl w:ilvl="0">
      <w:start w:val="1"/>
      <w:numFmt w:val="decimal"/>
      <w:lvlText w:val="%1)"/>
      <w:lvlJc w:val="righ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2" w15:restartNumberingAfterBreak="0">
    <w:nsid w:val="0000003B"/>
    <w:multiLevelType w:val="multilevel"/>
    <w:tmpl w:val="0000003B"/>
    <w:name w:val="WW8Num59"/>
    <w:lvl w:ilvl="0">
      <w:start w:val="16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ascii="Tahoma" w:hAnsi="Tahoma" w:cs="Tahoma" w:hint="default"/>
        <w:b/>
      </w:rPr>
    </w:lvl>
    <w:lvl w:ilvl="1">
      <w:start w:val="1"/>
      <w:numFmt w:val="decimal"/>
      <w:lvlText w:val="15.%2."/>
      <w:lvlJc w:val="left"/>
      <w:pPr>
        <w:tabs>
          <w:tab w:val="num" w:pos="0"/>
        </w:tabs>
        <w:ind w:left="862" w:hanging="72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3" w15:restartNumberingAfterBreak="0">
    <w:nsid w:val="0000003C"/>
    <w:multiLevelType w:val="multilevel"/>
    <w:tmpl w:val="0000003C"/>
    <w:name w:val="WW8Num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0"/>
        </w:tabs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568" w:hanging="2160"/>
      </w:pPr>
      <w:rPr>
        <w:rFonts w:hint="default"/>
      </w:rPr>
    </w:lvl>
  </w:abstractNum>
  <w:abstractNum w:abstractNumId="14" w15:restartNumberingAfterBreak="0">
    <w:nsid w:val="0000003E"/>
    <w:multiLevelType w:val="multilevel"/>
    <w:tmpl w:val="0000003E"/>
    <w:name w:val="WW8Num62"/>
    <w:lvl w:ilvl="0">
      <w:start w:val="1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Arial" w:hint="default"/>
        <w:b/>
      </w:rPr>
    </w:lvl>
    <w:lvl w:ilvl="1">
      <w:start w:val="1"/>
      <w:numFmt w:val="decimal"/>
      <w:lvlText w:val="12.%2."/>
      <w:lvlJc w:val="left"/>
      <w:pPr>
        <w:tabs>
          <w:tab w:val="num" w:pos="0"/>
        </w:tabs>
        <w:ind w:left="720" w:hanging="72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rFonts w:ascii="Calibri" w:hAnsi="Calibri" w:cs="Arial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932" w:hanging="1080"/>
      </w:pPr>
      <w:rPr>
        <w:rFonts w:cs="Arial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16" w:hanging="1080"/>
      </w:pPr>
      <w:rPr>
        <w:rFonts w:cs="Arial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60" w:hanging="1440"/>
      </w:pPr>
      <w:rPr>
        <w:rFonts w:cs="Arial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504" w:hanging="1800"/>
      </w:pPr>
      <w:rPr>
        <w:rFonts w:cs="Arial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88" w:hanging="1800"/>
      </w:pPr>
      <w:rPr>
        <w:rFonts w:cs="Arial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432" w:hanging="2160"/>
      </w:pPr>
      <w:rPr>
        <w:rFonts w:cs="Arial" w:hint="default"/>
        <w:b/>
      </w:rPr>
    </w:lvl>
  </w:abstractNum>
  <w:abstractNum w:abstractNumId="15" w15:restartNumberingAfterBreak="0">
    <w:nsid w:val="00000040"/>
    <w:multiLevelType w:val="singleLevel"/>
    <w:tmpl w:val="00000040"/>
    <w:name w:val="WW8Num6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6" w15:restartNumberingAfterBreak="0">
    <w:nsid w:val="0B9330AD"/>
    <w:multiLevelType w:val="hybridMultilevel"/>
    <w:tmpl w:val="D52C6FCA"/>
    <w:name w:val="WW8Num55222"/>
    <w:lvl w:ilvl="0" w:tplc="FF9A4850">
      <w:start w:val="1"/>
      <w:numFmt w:val="decimal"/>
      <w:lvlText w:val="7.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EFC15F9"/>
    <w:multiLevelType w:val="multilevel"/>
    <w:tmpl w:val="3E9678D8"/>
    <w:styleLink w:val="WWNum9"/>
    <w:lvl w:ilvl="0">
      <w:start w:val="1"/>
      <w:numFmt w:val="upperLetter"/>
      <w:lvlText w:val="%1."/>
      <w:lvlJc w:val="left"/>
      <w:rPr>
        <w:rFonts w:cs="StarSymbol"/>
        <w:sz w:val="20"/>
        <w:szCs w:val="20"/>
      </w:rPr>
    </w:lvl>
    <w:lvl w:ilvl="1">
      <w:start w:val="1"/>
      <w:numFmt w:val="decimal"/>
      <w:lvlText w:val="%2."/>
      <w:lvlJc w:val="left"/>
      <w:rPr>
        <w:rFonts w:cs="StarSymbol"/>
        <w:sz w:val="20"/>
        <w:szCs w:val="20"/>
      </w:rPr>
    </w:lvl>
    <w:lvl w:ilvl="2">
      <w:start w:val="1"/>
      <w:numFmt w:val="decimal"/>
      <w:lvlText w:val="%1.%2.%3."/>
      <w:lvlJc w:val="left"/>
      <w:rPr>
        <w:rFonts w:cs="StarSymbol"/>
        <w:sz w:val="20"/>
        <w:szCs w:val="20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"/>
      <w:lvlJc w:val="left"/>
      <w:rPr>
        <w:rFonts w:ascii="Symbol" w:hAnsi="Symbol"/>
      </w:rPr>
    </w:lvl>
    <w:lvl w:ilvl="5">
      <w:numFmt w:val="bullet"/>
      <w:lvlText w:val=""/>
      <w:lvlJc w:val="left"/>
      <w:rPr>
        <w:rFonts w:ascii="Symbol" w:hAnsi="Symbol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"/>
      <w:lvlJc w:val="left"/>
      <w:rPr>
        <w:rFonts w:ascii="Symbol" w:hAnsi="Symbol"/>
      </w:rPr>
    </w:lvl>
    <w:lvl w:ilvl="8">
      <w:numFmt w:val="bullet"/>
      <w:lvlText w:val=""/>
      <w:lvlJc w:val="left"/>
      <w:rPr>
        <w:rFonts w:ascii="Symbol" w:hAnsi="Symbol"/>
      </w:rPr>
    </w:lvl>
  </w:abstractNum>
  <w:abstractNum w:abstractNumId="18" w15:restartNumberingAfterBreak="0">
    <w:nsid w:val="142F7E12"/>
    <w:multiLevelType w:val="multilevel"/>
    <w:tmpl w:val="AAF4EFA4"/>
    <w:styleLink w:val="WWNum8"/>
    <w:lvl w:ilvl="0">
      <w:start w:val="1"/>
      <w:numFmt w:val="decimal"/>
      <w:lvlText w:val="%1."/>
      <w:lvlJc w:val="left"/>
      <w:rPr>
        <w:b w:val="0"/>
        <w:sz w:val="20"/>
        <w:szCs w:val="20"/>
      </w:rPr>
    </w:lvl>
    <w:lvl w:ilvl="1">
      <w:start w:val="1"/>
      <w:numFmt w:val="decimal"/>
      <w:lvlText w:val="%2)"/>
      <w:lvlJc w:val="left"/>
      <w:rPr>
        <w:rFonts w:cs="Times New Roman"/>
        <w:b w:val="0"/>
        <w:sz w:val="20"/>
        <w:szCs w:val="20"/>
      </w:rPr>
    </w:lvl>
    <w:lvl w:ilvl="2">
      <w:numFmt w:val="bullet"/>
      <w:lvlText w:val=""/>
      <w:lvlJc w:val="left"/>
      <w:rPr>
        <w:rFonts w:ascii="Symbol" w:hAnsi="Symbol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"/>
      <w:lvlJc w:val="left"/>
      <w:rPr>
        <w:rFonts w:ascii="Symbol" w:hAnsi="Symbol"/>
      </w:rPr>
    </w:lvl>
    <w:lvl w:ilvl="5">
      <w:numFmt w:val="bullet"/>
      <w:lvlText w:val=""/>
      <w:lvlJc w:val="left"/>
      <w:rPr>
        <w:rFonts w:ascii="Symbol" w:hAnsi="Symbol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"/>
      <w:lvlJc w:val="left"/>
      <w:rPr>
        <w:rFonts w:ascii="Symbol" w:hAnsi="Symbol"/>
      </w:rPr>
    </w:lvl>
    <w:lvl w:ilvl="8">
      <w:numFmt w:val="bullet"/>
      <w:lvlText w:val=""/>
      <w:lvlJc w:val="left"/>
      <w:rPr>
        <w:rFonts w:ascii="Symbol" w:hAnsi="Symbol"/>
      </w:rPr>
    </w:lvl>
  </w:abstractNum>
  <w:abstractNum w:abstractNumId="19" w15:restartNumberingAfterBreak="0">
    <w:nsid w:val="14EC5BFA"/>
    <w:multiLevelType w:val="multilevel"/>
    <w:tmpl w:val="8714952C"/>
    <w:styleLink w:val="WWNum7"/>
    <w:lvl w:ilvl="0">
      <w:start w:val="1"/>
      <w:numFmt w:val="decimal"/>
      <w:lvlText w:val="%1."/>
      <w:lvlJc w:val="left"/>
      <w:rPr>
        <w:rFonts w:cs="StarSymbol"/>
        <w:sz w:val="20"/>
        <w:szCs w:val="20"/>
      </w:rPr>
    </w:lvl>
    <w:lvl w:ilvl="1">
      <w:start w:val="1"/>
      <w:numFmt w:val="lowerLetter"/>
      <w:lvlText w:val="%2."/>
      <w:lvlJc w:val="left"/>
      <w:rPr>
        <w:rFonts w:cs="Times New Roman"/>
        <w:b w:val="0"/>
        <w:sz w:val="20"/>
        <w:szCs w:val="20"/>
      </w:rPr>
    </w:lvl>
    <w:lvl w:ilvl="2">
      <w:numFmt w:val="bullet"/>
      <w:lvlText w:val=""/>
      <w:lvlJc w:val="left"/>
      <w:rPr>
        <w:rFonts w:ascii="Symbol" w:hAnsi="Symbol" w:cs="StarSymbol"/>
        <w:sz w:val="18"/>
        <w:szCs w:val="18"/>
      </w:rPr>
    </w:lvl>
    <w:lvl w:ilvl="3">
      <w:numFmt w:val="bullet"/>
      <w:lvlText w:val=""/>
      <w:lvlJc w:val="left"/>
      <w:rPr>
        <w:rFonts w:ascii="Symbol" w:hAnsi="Symbol" w:cs="StarSymbol"/>
        <w:sz w:val="18"/>
        <w:szCs w:val="18"/>
      </w:rPr>
    </w:lvl>
    <w:lvl w:ilvl="4">
      <w:numFmt w:val="bullet"/>
      <w:lvlText w:val=""/>
      <w:lvlJc w:val="left"/>
      <w:rPr>
        <w:rFonts w:ascii="Symbol" w:hAnsi="Symbol" w:cs="StarSymbol"/>
        <w:sz w:val="18"/>
        <w:szCs w:val="18"/>
      </w:rPr>
    </w:lvl>
    <w:lvl w:ilvl="5">
      <w:numFmt w:val="bullet"/>
      <w:lvlText w:val=""/>
      <w:lvlJc w:val="left"/>
      <w:rPr>
        <w:rFonts w:ascii="Symbol" w:hAnsi="Symbol" w:cs="StarSymbol"/>
        <w:sz w:val="18"/>
        <w:szCs w:val="18"/>
      </w:rPr>
    </w:lvl>
    <w:lvl w:ilvl="6">
      <w:numFmt w:val="bullet"/>
      <w:lvlText w:val=""/>
      <w:lvlJc w:val="left"/>
      <w:rPr>
        <w:rFonts w:ascii="Symbol" w:hAnsi="Symbol" w:cs="StarSymbol"/>
        <w:sz w:val="18"/>
        <w:szCs w:val="18"/>
      </w:rPr>
    </w:lvl>
    <w:lvl w:ilvl="7">
      <w:numFmt w:val="bullet"/>
      <w:lvlText w:val=""/>
      <w:lvlJc w:val="left"/>
      <w:rPr>
        <w:rFonts w:ascii="Symbol" w:hAnsi="Symbol" w:cs="StarSymbol"/>
        <w:sz w:val="18"/>
        <w:szCs w:val="18"/>
      </w:rPr>
    </w:lvl>
    <w:lvl w:ilvl="8">
      <w:numFmt w:val="bullet"/>
      <w:lvlText w:val=""/>
      <w:lvlJc w:val="left"/>
      <w:rPr>
        <w:rFonts w:ascii="Symbol" w:hAnsi="Symbol" w:cs="StarSymbol"/>
        <w:sz w:val="18"/>
        <w:szCs w:val="18"/>
      </w:rPr>
    </w:lvl>
  </w:abstractNum>
  <w:abstractNum w:abstractNumId="20" w15:restartNumberingAfterBreak="0">
    <w:nsid w:val="2DB11FD2"/>
    <w:multiLevelType w:val="multilevel"/>
    <w:tmpl w:val="F11AF18A"/>
    <w:styleLink w:val="WWNum17"/>
    <w:lvl w:ilvl="0">
      <w:start w:val="1"/>
      <w:numFmt w:val="lowerLetter"/>
      <w:lvlText w:val="%1."/>
      <w:lvlJc w:val="left"/>
      <w:rPr>
        <w:rFonts w:eastAsia="Arial" w:cs="Arial"/>
        <w:spacing w:val="-30"/>
        <w:w w:val="100"/>
        <w:sz w:val="20"/>
        <w:szCs w:val="20"/>
      </w:rPr>
    </w:lvl>
    <w:lvl w:ilvl="1">
      <w:numFmt w:val="bullet"/>
      <w:lvlText w:val=""/>
      <w:lvlJc w:val="left"/>
      <w:rPr>
        <w:rFonts w:ascii="Symbol" w:hAnsi="Symbol" w:cs="Arial"/>
        <w:spacing w:val="-18"/>
        <w:w w:val="100"/>
        <w:sz w:val="20"/>
        <w:szCs w:val="20"/>
      </w:rPr>
    </w:lvl>
    <w:lvl w:ilvl="2">
      <w:numFmt w:val="bullet"/>
      <w:lvlText w:val=""/>
      <w:lvlJc w:val="left"/>
      <w:rPr>
        <w:rFonts w:ascii="Symbol" w:hAnsi="Symbol"/>
        <w:b w:val="0"/>
        <w:bCs w:val="0"/>
        <w:sz w:val="20"/>
        <w:szCs w:val="20"/>
      </w:rPr>
    </w:lvl>
    <w:lvl w:ilvl="3">
      <w:numFmt w:val="bullet"/>
      <w:lvlText w:val=""/>
      <w:lvlJc w:val="left"/>
      <w:rPr>
        <w:rFonts w:ascii="Symbol" w:hAnsi="Symbol"/>
        <w:b w:val="0"/>
        <w:bCs w:val="0"/>
        <w:sz w:val="20"/>
        <w:szCs w:val="20"/>
      </w:rPr>
    </w:lvl>
    <w:lvl w:ilvl="4">
      <w:numFmt w:val="bullet"/>
      <w:lvlText w:val=""/>
      <w:lvlJc w:val="left"/>
      <w:rPr>
        <w:rFonts w:ascii="Symbol" w:hAnsi="Symbol"/>
        <w:b w:val="0"/>
        <w:bCs w:val="0"/>
        <w:sz w:val="20"/>
        <w:szCs w:val="20"/>
      </w:rPr>
    </w:lvl>
    <w:lvl w:ilvl="5">
      <w:numFmt w:val="bullet"/>
      <w:lvlText w:val=""/>
      <w:lvlJc w:val="left"/>
      <w:rPr>
        <w:rFonts w:ascii="Symbol" w:hAnsi="Symbol"/>
        <w:b w:val="0"/>
        <w:bCs w:val="0"/>
        <w:sz w:val="20"/>
        <w:szCs w:val="20"/>
      </w:rPr>
    </w:lvl>
    <w:lvl w:ilvl="6">
      <w:numFmt w:val="bullet"/>
      <w:lvlText w:val=""/>
      <w:lvlJc w:val="left"/>
      <w:rPr>
        <w:rFonts w:ascii="Symbol" w:hAnsi="Symbol"/>
        <w:b w:val="0"/>
        <w:bCs w:val="0"/>
        <w:sz w:val="20"/>
        <w:szCs w:val="20"/>
      </w:rPr>
    </w:lvl>
    <w:lvl w:ilvl="7">
      <w:numFmt w:val="bullet"/>
      <w:lvlText w:val=""/>
      <w:lvlJc w:val="left"/>
      <w:rPr>
        <w:rFonts w:ascii="Symbol" w:hAnsi="Symbol"/>
        <w:b w:val="0"/>
        <w:bCs w:val="0"/>
        <w:sz w:val="20"/>
        <w:szCs w:val="20"/>
      </w:rPr>
    </w:lvl>
    <w:lvl w:ilvl="8">
      <w:numFmt w:val="bullet"/>
      <w:lvlText w:val=""/>
      <w:lvlJc w:val="left"/>
      <w:rPr>
        <w:rFonts w:ascii="Symbol" w:hAnsi="Symbol"/>
        <w:b w:val="0"/>
        <w:bCs w:val="0"/>
        <w:sz w:val="20"/>
        <w:szCs w:val="20"/>
      </w:rPr>
    </w:lvl>
  </w:abstractNum>
  <w:abstractNum w:abstractNumId="21" w15:restartNumberingAfterBreak="0">
    <w:nsid w:val="3BDA5C92"/>
    <w:multiLevelType w:val="multilevel"/>
    <w:tmpl w:val="1B4A6EB4"/>
    <w:styleLink w:val="WWNum14"/>
    <w:lvl w:ilvl="0">
      <w:start w:val="1"/>
      <w:numFmt w:val="upperLetter"/>
      <w:lvlText w:val="%1."/>
      <w:lvlJc w:val="left"/>
      <w:rPr>
        <w:rFonts w:cs="StarSymbol"/>
        <w:sz w:val="20"/>
        <w:szCs w:val="20"/>
      </w:rPr>
    </w:lvl>
    <w:lvl w:ilvl="1">
      <w:start w:val="1"/>
      <w:numFmt w:val="upperRoman"/>
      <w:lvlText w:val="%2."/>
      <w:lvlJc w:val="left"/>
      <w:rPr>
        <w:rFonts w:cs="Times New Roman"/>
        <w:b w:val="0"/>
        <w:sz w:val="20"/>
        <w:szCs w:val="20"/>
      </w:rPr>
    </w:lvl>
    <w:lvl w:ilvl="2">
      <w:start w:val="1"/>
      <w:numFmt w:val="decimal"/>
      <w:lvlText w:val="%1.%2.%3."/>
      <w:lvlJc w:val="left"/>
      <w:rPr>
        <w:sz w:val="20"/>
        <w:szCs w:val="20"/>
      </w:rPr>
    </w:lvl>
    <w:lvl w:ilvl="3">
      <w:start w:val="1"/>
      <w:numFmt w:val="lowerLetter"/>
      <w:lvlText w:val="%1.%2.%3.%4)"/>
      <w:lvlJc w:val="left"/>
    </w:lvl>
    <w:lvl w:ilvl="4">
      <w:numFmt w:val="bullet"/>
      <w:lvlText w:val=""/>
      <w:lvlJc w:val="left"/>
      <w:rPr>
        <w:rFonts w:ascii="Symbol" w:hAnsi="Symbol" w:cs="Symbol"/>
        <w:w w:val="100"/>
        <w:sz w:val="22"/>
        <w:szCs w:val="22"/>
      </w:rPr>
    </w:lvl>
    <w:lvl w:ilvl="5">
      <w:numFmt w:val="bullet"/>
      <w:lvlText w:val=""/>
      <w:lvlJc w:val="left"/>
      <w:rPr>
        <w:rFonts w:ascii="Symbol" w:hAnsi="Symbol"/>
        <w:sz w:val="20"/>
        <w:szCs w:val="20"/>
      </w:rPr>
    </w:lvl>
    <w:lvl w:ilvl="6">
      <w:numFmt w:val="bullet"/>
      <w:lvlText w:val=""/>
      <w:lvlJc w:val="left"/>
      <w:rPr>
        <w:rFonts w:ascii="Symbol" w:hAnsi="Symbol"/>
        <w:sz w:val="20"/>
        <w:szCs w:val="20"/>
      </w:rPr>
    </w:lvl>
    <w:lvl w:ilvl="7">
      <w:numFmt w:val="bullet"/>
      <w:lvlText w:val=""/>
      <w:lvlJc w:val="left"/>
      <w:rPr>
        <w:rFonts w:ascii="Symbol" w:hAnsi="Symbol"/>
        <w:sz w:val="20"/>
        <w:szCs w:val="20"/>
      </w:rPr>
    </w:lvl>
    <w:lvl w:ilvl="8">
      <w:numFmt w:val="bullet"/>
      <w:lvlText w:val=""/>
      <w:lvlJc w:val="left"/>
      <w:rPr>
        <w:rFonts w:ascii="Symbol" w:hAnsi="Symbol"/>
        <w:sz w:val="20"/>
        <w:szCs w:val="20"/>
      </w:rPr>
    </w:lvl>
  </w:abstractNum>
  <w:abstractNum w:abstractNumId="22" w15:restartNumberingAfterBreak="0">
    <w:nsid w:val="3DC206E0"/>
    <w:multiLevelType w:val="multilevel"/>
    <w:tmpl w:val="EDA4347A"/>
    <w:styleLink w:val="WWNum3"/>
    <w:lvl w:ilvl="0">
      <w:start w:val="8"/>
      <w:numFmt w:val="decimal"/>
      <w:lvlText w:val="%1)"/>
      <w:lvlJc w:val="left"/>
      <w:rPr>
        <w:sz w:val="20"/>
        <w:szCs w:val="20"/>
      </w:rPr>
    </w:lvl>
    <w:lvl w:ilvl="1">
      <w:start w:val="1"/>
      <w:numFmt w:val="decimal"/>
      <w:lvlText w:val="%2."/>
      <w:lvlJc w:val="left"/>
      <w:rPr>
        <w:rFonts w:cs="Times New Roman"/>
        <w:b w:val="0"/>
      </w:rPr>
    </w:lvl>
    <w:lvl w:ilvl="2">
      <w:numFmt w:val="bullet"/>
      <w:lvlText w:val=""/>
      <w:lvlJc w:val="left"/>
      <w:rPr>
        <w:rFonts w:ascii="Symbol" w:hAnsi="Symbol"/>
        <w:color w:val="000000"/>
        <w:sz w:val="20"/>
        <w:szCs w:val="20"/>
      </w:rPr>
    </w:lvl>
    <w:lvl w:ilvl="3">
      <w:numFmt w:val="bullet"/>
      <w:lvlText w:val=""/>
      <w:lvlJc w:val="left"/>
      <w:rPr>
        <w:rFonts w:ascii="Symbol" w:hAnsi="Symbol"/>
        <w:color w:val="000000"/>
        <w:sz w:val="20"/>
        <w:szCs w:val="20"/>
      </w:rPr>
    </w:lvl>
    <w:lvl w:ilvl="4">
      <w:numFmt w:val="bullet"/>
      <w:lvlText w:val=""/>
      <w:lvlJc w:val="left"/>
      <w:rPr>
        <w:rFonts w:ascii="Symbol" w:hAnsi="Symbol"/>
        <w:color w:val="000000"/>
        <w:sz w:val="20"/>
        <w:szCs w:val="20"/>
      </w:rPr>
    </w:lvl>
    <w:lvl w:ilvl="5">
      <w:numFmt w:val="bullet"/>
      <w:lvlText w:val=""/>
      <w:lvlJc w:val="left"/>
      <w:rPr>
        <w:rFonts w:ascii="Symbol" w:hAnsi="Symbol"/>
        <w:color w:val="000000"/>
        <w:sz w:val="20"/>
        <w:szCs w:val="20"/>
      </w:rPr>
    </w:lvl>
    <w:lvl w:ilvl="6">
      <w:numFmt w:val="bullet"/>
      <w:lvlText w:val=""/>
      <w:lvlJc w:val="left"/>
      <w:rPr>
        <w:rFonts w:ascii="Symbol" w:hAnsi="Symbol"/>
        <w:color w:val="000000"/>
        <w:sz w:val="20"/>
        <w:szCs w:val="20"/>
      </w:rPr>
    </w:lvl>
    <w:lvl w:ilvl="7">
      <w:numFmt w:val="bullet"/>
      <w:lvlText w:val=""/>
      <w:lvlJc w:val="left"/>
      <w:rPr>
        <w:rFonts w:ascii="Symbol" w:hAnsi="Symbol"/>
        <w:color w:val="000000"/>
        <w:sz w:val="20"/>
        <w:szCs w:val="20"/>
      </w:rPr>
    </w:lvl>
    <w:lvl w:ilvl="8">
      <w:numFmt w:val="bullet"/>
      <w:lvlText w:val=""/>
      <w:lvlJc w:val="left"/>
      <w:rPr>
        <w:rFonts w:ascii="Symbol" w:hAnsi="Symbol"/>
        <w:color w:val="000000"/>
        <w:sz w:val="20"/>
        <w:szCs w:val="20"/>
      </w:rPr>
    </w:lvl>
  </w:abstractNum>
  <w:abstractNum w:abstractNumId="23" w15:restartNumberingAfterBreak="0">
    <w:nsid w:val="3F2114D7"/>
    <w:multiLevelType w:val="multilevel"/>
    <w:tmpl w:val="16DAEEA0"/>
    <w:styleLink w:val="WW8Num109"/>
    <w:lvl w:ilvl="0">
      <w:start w:val="3"/>
      <w:numFmt w:val="decimal"/>
      <w:lvlText w:val="%1."/>
      <w:lvlJc w:val="left"/>
      <w:pPr>
        <w:ind w:left="390" w:hanging="390"/>
      </w:pPr>
      <w:rPr>
        <w:rFonts w:ascii="Arial" w:hAnsi="Arial" w:cs="Arial"/>
        <w:sz w:val="20"/>
        <w:szCs w:val="20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ascii="Arial" w:hAnsi="Arial" w:cs="Arial"/>
        <w:sz w:val="20"/>
        <w:szCs w:val="20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ascii="Arial" w:hAnsi="Arial" w:cs="Arial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ascii="Arial" w:hAnsi="Arial" w:cs="Arial"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ascii="Arial" w:hAnsi="Arial" w:cs="Arial"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ascii="Arial" w:hAnsi="Arial" w:cs="Arial"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ascii="Arial" w:hAnsi="Arial" w:cs="Arial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ascii="Arial" w:hAnsi="Arial" w:cs="Arial"/>
        <w:sz w:val="20"/>
        <w:szCs w:val="20"/>
      </w:rPr>
    </w:lvl>
  </w:abstractNum>
  <w:abstractNum w:abstractNumId="24" w15:restartNumberingAfterBreak="0">
    <w:nsid w:val="48C14F8F"/>
    <w:multiLevelType w:val="multilevel"/>
    <w:tmpl w:val="AB543A8E"/>
    <w:styleLink w:val="WWNum15"/>
    <w:lvl w:ilvl="0">
      <w:start w:val="4"/>
      <w:numFmt w:val="decimal"/>
      <w:lvlText w:val="%1."/>
      <w:lvlJc w:val="left"/>
      <w:rPr>
        <w:rFonts w:cs="StarSymbol"/>
        <w:sz w:val="20"/>
        <w:szCs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 w15:restartNumberingAfterBreak="0">
    <w:nsid w:val="4BCB662B"/>
    <w:multiLevelType w:val="multilevel"/>
    <w:tmpl w:val="E5AEDD20"/>
    <w:lvl w:ilvl="0">
      <w:start w:val="1"/>
      <w:numFmt w:val="decimal"/>
      <w:pStyle w:val="ust"/>
      <w:lvlText w:val="%1.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pkt"/>
      <w:lvlText w:val="%2)"/>
      <w:lvlJc w:val="left"/>
      <w:pPr>
        <w:ind w:left="792" w:hanging="432"/>
      </w:pPr>
      <w:rPr>
        <w:rFonts w:ascii="Palatino Linotype" w:eastAsia="Times New Roman" w:hAnsi="Palatino Linotype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lowerLetter"/>
      <w:pStyle w:val="ppkt"/>
      <w:lvlText w:val="%3)"/>
      <w:lvlJc w:val="left"/>
      <w:pPr>
        <w:ind w:left="1224" w:hanging="504"/>
      </w:pPr>
      <w:rPr>
        <w:rFonts w:ascii="Palatino Linotype" w:eastAsia="Times New Roman" w:hAnsi="Palatino Linotype" w:cs="Arial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80F71F0"/>
    <w:multiLevelType w:val="multilevel"/>
    <w:tmpl w:val="989C3A2A"/>
    <w:styleLink w:val="WWNum4"/>
    <w:lvl w:ilvl="0">
      <w:start w:val="1"/>
      <w:numFmt w:val="lowerLetter"/>
      <w:lvlText w:val="%1)"/>
      <w:lvlJc w:val="left"/>
      <w:rPr>
        <w:rFonts w:cs="StarSymbol"/>
        <w:sz w:val="20"/>
        <w:szCs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 w15:restartNumberingAfterBreak="0">
    <w:nsid w:val="5F6042F8"/>
    <w:multiLevelType w:val="multilevel"/>
    <w:tmpl w:val="EDCA0D72"/>
    <w:styleLink w:val="WWNum6"/>
    <w:lvl w:ilvl="0">
      <w:numFmt w:val="bullet"/>
      <w:lvlText w:val=""/>
      <w:lvlJc w:val="left"/>
      <w:rPr>
        <w:rFonts w:ascii="Symbol" w:hAnsi="Symbol"/>
        <w:color w:val="000000"/>
      </w:rPr>
    </w:lvl>
    <w:lvl w:ilvl="1">
      <w:numFmt w:val="bullet"/>
      <w:lvlText w:val=""/>
      <w:lvlJc w:val="left"/>
      <w:rPr>
        <w:rFonts w:ascii="Symbol" w:hAnsi="Symbol"/>
        <w:color w:val="000000"/>
      </w:rPr>
    </w:lvl>
    <w:lvl w:ilvl="2">
      <w:numFmt w:val="bullet"/>
      <w:lvlText w:val=""/>
      <w:lvlJc w:val="left"/>
      <w:rPr>
        <w:rFonts w:ascii="Symbol" w:hAnsi="Symbol"/>
        <w:color w:val="000000"/>
        <w:sz w:val="20"/>
        <w:szCs w:val="20"/>
      </w:rPr>
    </w:lvl>
    <w:lvl w:ilvl="3">
      <w:numFmt w:val="bullet"/>
      <w:lvlText w:val=""/>
      <w:lvlJc w:val="left"/>
      <w:rPr>
        <w:rFonts w:ascii="Symbol" w:hAnsi="Symbol"/>
        <w:color w:val="000000"/>
        <w:sz w:val="20"/>
        <w:szCs w:val="20"/>
      </w:rPr>
    </w:lvl>
    <w:lvl w:ilvl="4">
      <w:numFmt w:val="bullet"/>
      <w:lvlText w:val=""/>
      <w:lvlJc w:val="left"/>
      <w:rPr>
        <w:rFonts w:ascii="Symbol" w:hAnsi="Symbol"/>
        <w:color w:val="000000"/>
        <w:sz w:val="20"/>
        <w:szCs w:val="20"/>
      </w:rPr>
    </w:lvl>
    <w:lvl w:ilvl="5">
      <w:numFmt w:val="bullet"/>
      <w:lvlText w:val=""/>
      <w:lvlJc w:val="left"/>
      <w:rPr>
        <w:rFonts w:ascii="Symbol" w:hAnsi="Symbol"/>
        <w:color w:val="000000"/>
        <w:sz w:val="20"/>
        <w:szCs w:val="20"/>
      </w:rPr>
    </w:lvl>
    <w:lvl w:ilvl="6">
      <w:numFmt w:val="bullet"/>
      <w:lvlText w:val=""/>
      <w:lvlJc w:val="left"/>
      <w:rPr>
        <w:rFonts w:ascii="Symbol" w:hAnsi="Symbol"/>
        <w:color w:val="000000"/>
        <w:sz w:val="20"/>
        <w:szCs w:val="20"/>
      </w:rPr>
    </w:lvl>
    <w:lvl w:ilvl="7">
      <w:numFmt w:val="bullet"/>
      <w:lvlText w:val=""/>
      <w:lvlJc w:val="left"/>
      <w:rPr>
        <w:rFonts w:ascii="Symbol" w:hAnsi="Symbol"/>
        <w:color w:val="000000"/>
        <w:sz w:val="20"/>
        <w:szCs w:val="20"/>
      </w:rPr>
    </w:lvl>
    <w:lvl w:ilvl="8">
      <w:numFmt w:val="bullet"/>
      <w:lvlText w:val=""/>
      <w:lvlJc w:val="left"/>
      <w:rPr>
        <w:rFonts w:ascii="Symbol" w:hAnsi="Symbol"/>
        <w:color w:val="000000"/>
        <w:sz w:val="20"/>
        <w:szCs w:val="20"/>
      </w:rPr>
    </w:lvl>
  </w:abstractNum>
  <w:abstractNum w:abstractNumId="28" w15:restartNumberingAfterBreak="0">
    <w:nsid w:val="641C5370"/>
    <w:multiLevelType w:val="multilevel"/>
    <w:tmpl w:val="9124B46E"/>
    <w:styleLink w:val="WWNum13"/>
    <w:lvl w:ilvl="0">
      <w:start w:val="2"/>
      <w:numFmt w:val="decimal"/>
      <w:lvlText w:val="%1."/>
      <w:lvlJc w:val="left"/>
      <w:rPr>
        <w:rFonts w:cs="StarSymbol"/>
        <w:sz w:val="20"/>
        <w:szCs w:val="20"/>
      </w:rPr>
    </w:lvl>
    <w:lvl w:ilvl="1">
      <w:numFmt w:val="bullet"/>
      <w:lvlText w:val=""/>
      <w:lvlJc w:val="left"/>
      <w:rPr>
        <w:rFonts w:ascii="Symbol" w:hAnsi="Symbol" w:cs="Times New Roman"/>
        <w:b w:val="0"/>
        <w:sz w:val="20"/>
        <w:szCs w:val="20"/>
      </w:rPr>
    </w:lvl>
    <w:lvl w:ilvl="2">
      <w:numFmt w:val="bullet"/>
      <w:lvlText w:val=""/>
      <w:lvlJc w:val="left"/>
      <w:rPr>
        <w:rFonts w:ascii="Symbol" w:hAnsi="Symbol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"/>
      <w:lvlJc w:val="left"/>
      <w:rPr>
        <w:rFonts w:ascii="Symbol" w:hAnsi="Symbol"/>
      </w:rPr>
    </w:lvl>
    <w:lvl w:ilvl="5">
      <w:numFmt w:val="bullet"/>
      <w:lvlText w:val=""/>
      <w:lvlJc w:val="left"/>
      <w:rPr>
        <w:rFonts w:ascii="Symbol" w:hAnsi="Symbol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"/>
      <w:lvlJc w:val="left"/>
      <w:rPr>
        <w:rFonts w:ascii="Symbol" w:hAnsi="Symbol"/>
      </w:rPr>
    </w:lvl>
    <w:lvl w:ilvl="8">
      <w:numFmt w:val="bullet"/>
      <w:lvlText w:val=""/>
      <w:lvlJc w:val="left"/>
      <w:rPr>
        <w:rFonts w:ascii="Symbol" w:hAnsi="Symbol"/>
      </w:rPr>
    </w:lvl>
  </w:abstractNum>
  <w:abstractNum w:abstractNumId="29" w15:restartNumberingAfterBreak="0">
    <w:nsid w:val="6FE162BA"/>
    <w:multiLevelType w:val="multilevel"/>
    <w:tmpl w:val="78C820A4"/>
    <w:styleLink w:val="WWNum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0" w15:restartNumberingAfterBreak="0">
    <w:nsid w:val="756159A6"/>
    <w:multiLevelType w:val="multilevel"/>
    <w:tmpl w:val="0DD64732"/>
    <w:styleLink w:val="WWNum5"/>
    <w:lvl w:ilvl="0">
      <w:start w:val="1"/>
      <w:numFmt w:val="lowerLetter"/>
      <w:lvlText w:val="%1."/>
      <w:lvlJc w:val="left"/>
      <w:rPr>
        <w:color w:val="000000"/>
        <w:sz w:val="20"/>
        <w:szCs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 w16cid:durableId="498157380">
    <w:abstractNumId w:val="29"/>
  </w:num>
  <w:num w:numId="2" w16cid:durableId="1095054942">
    <w:abstractNumId w:val="25"/>
  </w:num>
  <w:num w:numId="3" w16cid:durableId="2085836479">
    <w:abstractNumId w:val="22"/>
  </w:num>
  <w:num w:numId="4" w16cid:durableId="552736743">
    <w:abstractNumId w:val="26"/>
  </w:num>
  <w:num w:numId="5" w16cid:durableId="604928119">
    <w:abstractNumId w:val="30"/>
  </w:num>
  <w:num w:numId="6" w16cid:durableId="808087646">
    <w:abstractNumId w:val="27"/>
  </w:num>
  <w:num w:numId="7" w16cid:durableId="145166918">
    <w:abstractNumId w:val="19"/>
  </w:num>
  <w:num w:numId="8" w16cid:durableId="1093822495">
    <w:abstractNumId w:val="18"/>
  </w:num>
  <w:num w:numId="9" w16cid:durableId="1099108902">
    <w:abstractNumId w:val="17"/>
  </w:num>
  <w:num w:numId="10" w16cid:durableId="1905068309">
    <w:abstractNumId w:val="28"/>
  </w:num>
  <w:num w:numId="11" w16cid:durableId="362369153">
    <w:abstractNumId w:val="21"/>
  </w:num>
  <w:num w:numId="12" w16cid:durableId="759908105">
    <w:abstractNumId w:val="24"/>
  </w:num>
  <w:num w:numId="13" w16cid:durableId="1864901405">
    <w:abstractNumId w:val="20"/>
  </w:num>
  <w:num w:numId="14" w16cid:durableId="1132020130">
    <w:abstractNumId w:val="23"/>
    <w:lvlOverride w:ilvl="0">
      <w:lvl w:ilvl="0">
        <w:numFmt w:val="decimal"/>
        <w:lvlText w:val=""/>
        <w:lvlJc w:val="left"/>
      </w:lvl>
    </w:lvlOverride>
    <w:lvlOverride w:ilvl="1">
      <w:lvl w:ilvl="1">
        <w:start w:val="2"/>
        <w:numFmt w:val="decimal"/>
        <w:lvlText w:val="%1.%2."/>
        <w:lvlJc w:val="left"/>
        <w:pPr>
          <w:ind w:left="1080" w:hanging="720"/>
        </w:pPr>
        <w:rPr>
          <w:rFonts w:ascii="Tahoma" w:hAnsi="Tahoma" w:cs="Tahoma" w:hint="default"/>
          <w:sz w:val="20"/>
          <w:szCs w:val="20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146" w:hanging="720"/>
        </w:pPr>
        <w:rPr>
          <w:rFonts w:ascii="Tahoma" w:hAnsi="Tahoma" w:cs="Tahoma" w:hint="default"/>
          <w:sz w:val="20"/>
          <w:szCs w:val="20"/>
        </w:rPr>
      </w:lvl>
    </w:lvlOverride>
  </w:num>
  <w:num w:numId="15" w16cid:durableId="2036224486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36F"/>
    <w:rsid w:val="001C18D3"/>
    <w:rsid w:val="00493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2C713"/>
  <w15:chartTrackingRefBased/>
  <w15:docId w15:val="{297EBDEA-B63B-45A8-9DC8-E9A34F994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9336F"/>
    <w:pPr>
      <w:keepNext/>
      <w:spacing w:after="80" w:line="240" w:lineRule="auto"/>
      <w:ind w:left="568" w:hanging="284"/>
      <w:jc w:val="both"/>
      <w:outlineLvl w:val="0"/>
    </w:pPr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x-none"/>
      <w14:ligatures w14:val="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49336F"/>
    <w:pPr>
      <w:keepNext/>
      <w:spacing w:after="80" w:line="240" w:lineRule="auto"/>
      <w:ind w:left="5400" w:hanging="284"/>
      <w:jc w:val="both"/>
      <w:outlineLvl w:val="1"/>
    </w:pPr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x-none"/>
      <w14:ligatures w14:val="none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49336F"/>
    <w:pPr>
      <w:keepNext/>
      <w:spacing w:after="80" w:line="240" w:lineRule="auto"/>
      <w:ind w:left="568" w:hanging="284"/>
      <w:jc w:val="both"/>
      <w:outlineLvl w:val="2"/>
    </w:pPr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x-none"/>
      <w14:ligatures w14:val="none"/>
    </w:rPr>
  </w:style>
  <w:style w:type="paragraph" w:styleId="Nagwek4">
    <w:name w:val="heading 4"/>
    <w:basedOn w:val="Normalny"/>
    <w:next w:val="Normalny"/>
    <w:link w:val="Nagwek4Znak"/>
    <w:qFormat/>
    <w:rsid w:val="0049336F"/>
    <w:pPr>
      <w:keepNext/>
      <w:spacing w:after="80" w:line="240" w:lineRule="auto"/>
      <w:ind w:left="568" w:firstLine="708"/>
      <w:jc w:val="both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x-none"/>
      <w14:ligatures w14:val="none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49336F"/>
    <w:pPr>
      <w:keepNext/>
      <w:spacing w:after="80" w:line="240" w:lineRule="auto"/>
      <w:ind w:left="4956" w:hanging="284"/>
      <w:jc w:val="both"/>
      <w:outlineLvl w:val="4"/>
    </w:pPr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x-none"/>
      <w14:ligatures w14:val="none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49336F"/>
    <w:pPr>
      <w:keepNext/>
      <w:spacing w:after="80" w:line="240" w:lineRule="auto"/>
      <w:ind w:left="4956" w:firstLine="708"/>
      <w:jc w:val="both"/>
      <w:outlineLvl w:val="5"/>
    </w:pPr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x-none"/>
      <w14:ligatures w14:val="none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49336F"/>
    <w:pPr>
      <w:keepNext/>
      <w:spacing w:after="80" w:line="240" w:lineRule="auto"/>
      <w:ind w:left="568" w:hanging="284"/>
      <w:jc w:val="center"/>
      <w:outlineLvl w:val="6"/>
    </w:pPr>
    <w:rPr>
      <w:rFonts w:ascii="Tahoma" w:eastAsia="Times New Roman" w:hAnsi="Tahoma" w:cs="Times New Roman"/>
      <w:b/>
      <w:bCs/>
      <w:spacing w:val="20"/>
      <w:kern w:val="0"/>
      <w:sz w:val="24"/>
      <w:szCs w:val="24"/>
      <w:lang w:val="x-none" w:eastAsia="x-none"/>
      <w14:ligatures w14:val="none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49336F"/>
    <w:pPr>
      <w:keepNext/>
      <w:spacing w:after="80" w:line="240" w:lineRule="auto"/>
      <w:ind w:left="568" w:hanging="284"/>
      <w:jc w:val="right"/>
      <w:outlineLvl w:val="7"/>
    </w:pPr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x-none"/>
      <w14:ligatures w14:val="none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49336F"/>
    <w:pPr>
      <w:keepNext/>
      <w:spacing w:after="80" w:line="240" w:lineRule="auto"/>
      <w:ind w:left="5664" w:hanging="284"/>
      <w:jc w:val="right"/>
      <w:outlineLvl w:val="8"/>
    </w:pPr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x-none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 Znak2 Znak"/>
    <w:basedOn w:val="Domylnaczcionkaakapitu"/>
    <w:link w:val="Nagwek1"/>
    <w:uiPriority w:val="9"/>
    <w:rsid w:val="0049336F"/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x-none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49336F"/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x-none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49336F"/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x-none"/>
      <w14:ligatures w14:val="none"/>
    </w:rPr>
  </w:style>
  <w:style w:type="character" w:customStyle="1" w:styleId="Nagwek4Znak">
    <w:name w:val="Nagłówek 4 Znak"/>
    <w:basedOn w:val="Domylnaczcionkaakapitu"/>
    <w:link w:val="Nagwek4"/>
    <w:rsid w:val="0049336F"/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x-none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rsid w:val="0049336F"/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x-none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rsid w:val="0049336F"/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x-none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rsid w:val="0049336F"/>
    <w:rPr>
      <w:rFonts w:ascii="Tahoma" w:eastAsia="Times New Roman" w:hAnsi="Tahoma" w:cs="Times New Roman"/>
      <w:b/>
      <w:bCs/>
      <w:spacing w:val="20"/>
      <w:kern w:val="0"/>
      <w:sz w:val="24"/>
      <w:szCs w:val="24"/>
      <w:lang w:val="x-none" w:eastAsia="x-none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rsid w:val="0049336F"/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x-none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rsid w:val="0049336F"/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x-none"/>
      <w14:ligatures w14:val="none"/>
    </w:rPr>
  </w:style>
  <w:style w:type="numbering" w:customStyle="1" w:styleId="Bezlisty1">
    <w:name w:val="Bez listy1"/>
    <w:next w:val="Bezlisty"/>
    <w:uiPriority w:val="99"/>
    <w:semiHidden/>
    <w:unhideWhenUsed/>
    <w:rsid w:val="0049336F"/>
  </w:style>
  <w:style w:type="paragraph" w:styleId="Tekstpodstawowywcity">
    <w:name w:val="Body Text Indent"/>
    <w:basedOn w:val="Normalny"/>
    <w:link w:val="TekstpodstawowywcityZnak"/>
    <w:semiHidden/>
    <w:rsid w:val="0049336F"/>
    <w:pPr>
      <w:spacing w:after="80" w:line="240" w:lineRule="auto"/>
      <w:ind w:left="1620" w:hanging="1620"/>
      <w:jc w:val="both"/>
    </w:pPr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9336F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paragraph" w:styleId="Tekstpodstawowy">
    <w:name w:val="Body Text"/>
    <w:aliases w:val="a2"/>
    <w:basedOn w:val="Normalny"/>
    <w:link w:val="TekstpodstawowyZnak1"/>
    <w:rsid w:val="0049336F"/>
    <w:pPr>
      <w:spacing w:after="80" w:line="240" w:lineRule="auto"/>
      <w:ind w:left="568" w:hanging="284"/>
      <w:jc w:val="both"/>
    </w:pPr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TekstpodstawowyZnak">
    <w:name w:val="Tekst podstawowy Znak"/>
    <w:aliases w:val="a2 Znak1"/>
    <w:basedOn w:val="Domylnaczcionkaakapitu"/>
    <w:rsid w:val="0049336F"/>
  </w:style>
  <w:style w:type="character" w:customStyle="1" w:styleId="TekstpodstawowyZnak1">
    <w:name w:val="Tekst podstawowy Znak1"/>
    <w:aliases w:val="a2 Znak"/>
    <w:link w:val="Tekstpodstawowy"/>
    <w:rsid w:val="0049336F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paragraph" w:styleId="Tekstpodstawowywcity2">
    <w:name w:val="Body Text Indent 2"/>
    <w:basedOn w:val="Normalny"/>
    <w:link w:val="Tekstpodstawowywcity2Znak"/>
    <w:semiHidden/>
    <w:rsid w:val="0049336F"/>
    <w:pPr>
      <w:spacing w:after="80" w:line="240" w:lineRule="auto"/>
      <w:ind w:left="360" w:hanging="360"/>
      <w:jc w:val="both"/>
    </w:pPr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9336F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paragraph" w:styleId="Tekstpodstawowywcity3">
    <w:name w:val="Body Text Indent 3"/>
    <w:basedOn w:val="Normalny"/>
    <w:link w:val="Tekstpodstawowywcity3Znak"/>
    <w:semiHidden/>
    <w:rsid w:val="0049336F"/>
    <w:pPr>
      <w:spacing w:after="80" w:line="240" w:lineRule="auto"/>
      <w:ind w:left="180" w:hanging="180"/>
      <w:jc w:val="both"/>
    </w:pPr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49336F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paragraph" w:styleId="Tekstpodstawowy2">
    <w:name w:val="Body Text 2"/>
    <w:basedOn w:val="Normalny"/>
    <w:link w:val="Tekstpodstawowy2Znak"/>
    <w:rsid w:val="0049336F"/>
    <w:pPr>
      <w:spacing w:after="80" w:line="240" w:lineRule="auto"/>
      <w:ind w:left="568" w:hanging="284"/>
      <w:jc w:val="both"/>
    </w:pPr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x-none"/>
      <w14:ligatures w14:val="none"/>
    </w:rPr>
  </w:style>
  <w:style w:type="character" w:customStyle="1" w:styleId="Tekstpodstawowy2Znak">
    <w:name w:val="Tekst podstawowy 2 Znak"/>
    <w:basedOn w:val="Domylnaczcionkaakapitu"/>
    <w:link w:val="Tekstpodstawowy2"/>
    <w:rsid w:val="0049336F"/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x-none"/>
      <w14:ligatures w14:val="none"/>
    </w:rPr>
  </w:style>
  <w:style w:type="paragraph" w:styleId="Tekstpodstawowy3">
    <w:name w:val="Body Text 3"/>
    <w:basedOn w:val="Normalny"/>
    <w:link w:val="Tekstpodstawowy3Znak"/>
    <w:rsid w:val="0049336F"/>
    <w:pPr>
      <w:spacing w:after="80" w:line="240" w:lineRule="auto"/>
      <w:ind w:left="568" w:hanging="284"/>
      <w:jc w:val="both"/>
    </w:pPr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x-none"/>
      <w14:ligatures w14:val="none"/>
    </w:rPr>
  </w:style>
  <w:style w:type="character" w:customStyle="1" w:styleId="Tekstpodstawowy3Znak">
    <w:name w:val="Tekst podstawowy 3 Znak"/>
    <w:basedOn w:val="Domylnaczcionkaakapitu"/>
    <w:link w:val="Tekstpodstawowy3"/>
    <w:rsid w:val="0049336F"/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x-none"/>
      <w14:ligatures w14:val="none"/>
    </w:rPr>
  </w:style>
  <w:style w:type="paragraph" w:styleId="Nagwek">
    <w:name w:val="header"/>
    <w:basedOn w:val="Normalny"/>
    <w:link w:val="NagwekZnak"/>
    <w:rsid w:val="0049336F"/>
    <w:pPr>
      <w:tabs>
        <w:tab w:val="center" w:pos="4536"/>
        <w:tab w:val="right" w:pos="9072"/>
      </w:tabs>
      <w:spacing w:after="80" w:line="240" w:lineRule="auto"/>
      <w:ind w:left="568" w:hanging="284"/>
      <w:jc w:val="both"/>
    </w:pPr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NagwekZnak">
    <w:name w:val="Nagłówek Znak"/>
    <w:basedOn w:val="Domylnaczcionkaakapitu"/>
    <w:link w:val="Nagwek"/>
    <w:rsid w:val="0049336F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paragraph" w:styleId="Stopka">
    <w:name w:val="footer"/>
    <w:aliases w:val="Znak"/>
    <w:basedOn w:val="Normalny"/>
    <w:link w:val="StopkaZnak"/>
    <w:uiPriority w:val="99"/>
    <w:rsid w:val="0049336F"/>
    <w:pPr>
      <w:tabs>
        <w:tab w:val="center" w:pos="4536"/>
        <w:tab w:val="right" w:pos="9072"/>
      </w:tabs>
      <w:spacing w:after="80" w:line="240" w:lineRule="auto"/>
      <w:ind w:left="568" w:hanging="284"/>
      <w:jc w:val="both"/>
    </w:pPr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49336F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styleId="Numerstrony">
    <w:name w:val="page number"/>
    <w:basedOn w:val="Domylnaczcionkaakapitu"/>
    <w:semiHidden/>
    <w:rsid w:val="0049336F"/>
  </w:style>
  <w:style w:type="paragraph" w:styleId="Tekstprzypisudolnego">
    <w:name w:val="footnote text"/>
    <w:aliases w:val="Podrozdział"/>
    <w:basedOn w:val="Normalny"/>
    <w:link w:val="TekstprzypisudolnegoZnak"/>
    <w:rsid w:val="0049336F"/>
    <w:pPr>
      <w:spacing w:after="80" w:line="240" w:lineRule="auto"/>
      <w:ind w:left="568" w:hanging="284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rsid w:val="0049336F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rsid w:val="0049336F"/>
    <w:rPr>
      <w:vertAlign w:val="superscript"/>
    </w:rPr>
  </w:style>
  <w:style w:type="paragraph" w:styleId="Zwykytekst">
    <w:name w:val="Plain Text"/>
    <w:basedOn w:val="Normalny"/>
    <w:link w:val="ZwykytekstZnak"/>
    <w:rsid w:val="0049336F"/>
    <w:pPr>
      <w:spacing w:after="80" w:line="240" w:lineRule="auto"/>
      <w:ind w:left="568" w:hanging="284"/>
      <w:jc w:val="both"/>
    </w:pPr>
    <w:rPr>
      <w:rFonts w:ascii="Courier New" w:eastAsia="Times New Roman" w:hAnsi="Courier New" w:cs="Times New Roman"/>
      <w:kern w:val="0"/>
      <w:sz w:val="20"/>
      <w:szCs w:val="20"/>
      <w:lang w:val="x-none" w:eastAsia="x-none"/>
      <w14:ligatures w14:val="none"/>
    </w:rPr>
  </w:style>
  <w:style w:type="character" w:customStyle="1" w:styleId="ZwykytekstZnak">
    <w:name w:val="Zwykły tekst Znak"/>
    <w:basedOn w:val="Domylnaczcionkaakapitu"/>
    <w:link w:val="Zwykytekst"/>
    <w:rsid w:val="0049336F"/>
    <w:rPr>
      <w:rFonts w:ascii="Courier New" w:eastAsia="Times New Roman" w:hAnsi="Courier New" w:cs="Times New Roman"/>
      <w:kern w:val="0"/>
      <w:sz w:val="20"/>
      <w:szCs w:val="20"/>
      <w:lang w:val="x-none" w:eastAsia="x-none"/>
      <w14:ligatures w14:val="none"/>
    </w:rPr>
  </w:style>
  <w:style w:type="paragraph" w:styleId="Legenda">
    <w:name w:val="caption"/>
    <w:basedOn w:val="Normalny"/>
    <w:next w:val="Normalny"/>
    <w:qFormat/>
    <w:rsid w:val="0049336F"/>
    <w:pPr>
      <w:spacing w:after="80" w:line="240" w:lineRule="auto"/>
      <w:ind w:left="568" w:hanging="284"/>
      <w:jc w:val="right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paragraph" w:styleId="Tytu">
    <w:name w:val="Title"/>
    <w:basedOn w:val="Normalny"/>
    <w:link w:val="TytuZnak"/>
    <w:qFormat/>
    <w:rsid w:val="0049336F"/>
    <w:pPr>
      <w:overflowPunct w:val="0"/>
      <w:autoSpaceDE w:val="0"/>
      <w:autoSpaceDN w:val="0"/>
      <w:adjustRightInd w:val="0"/>
      <w:spacing w:after="80" w:line="240" w:lineRule="auto"/>
      <w:ind w:left="568" w:hanging="284"/>
      <w:jc w:val="center"/>
      <w:textAlignment w:val="baseline"/>
    </w:pPr>
    <w:rPr>
      <w:rFonts w:ascii="Bookman Old Style" w:eastAsia="Times New Roman" w:hAnsi="Bookman Old Style" w:cs="Times New Roman"/>
      <w:kern w:val="0"/>
      <w:sz w:val="32"/>
      <w:szCs w:val="23"/>
      <w:lang w:val="x-none" w:eastAsia="x-none"/>
      <w14:ligatures w14:val="none"/>
    </w:rPr>
  </w:style>
  <w:style w:type="character" w:customStyle="1" w:styleId="TytuZnak">
    <w:name w:val="Tytuł Znak"/>
    <w:basedOn w:val="Domylnaczcionkaakapitu"/>
    <w:link w:val="Tytu"/>
    <w:rsid w:val="0049336F"/>
    <w:rPr>
      <w:rFonts w:ascii="Bookman Old Style" w:eastAsia="Times New Roman" w:hAnsi="Bookman Old Style" w:cs="Times New Roman"/>
      <w:kern w:val="0"/>
      <w:sz w:val="32"/>
      <w:szCs w:val="23"/>
      <w:lang w:val="x-none" w:eastAsia="x-none"/>
      <w14:ligatures w14:val="none"/>
    </w:rPr>
  </w:style>
  <w:style w:type="character" w:styleId="Odwoaniedokomentarza">
    <w:name w:val="annotation reference"/>
    <w:rsid w:val="0049336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49336F"/>
    <w:pPr>
      <w:spacing w:after="80" w:line="240" w:lineRule="auto"/>
      <w:ind w:left="568" w:hanging="284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TekstkomentarzaZnak">
    <w:name w:val="Tekst komentarza Znak"/>
    <w:basedOn w:val="Domylnaczcionkaakapitu"/>
    <w:link w:val="Tekstkomentarza"/>
    <w:rsid w:val="0049336F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Hipercze">
    <w:name w:val="Hyperlink"/>
    <w:rsid w:val="0049336F"/>
    <w:rPr>
      <w:color w:val="0000FF"/>
      <w:u w:val="single"/>
    </w:rPr>
  </w:style>
  <w:style w:type="paragraph" w:styleId="Tekstblokowy">
    <w:name w:val="Block Text"/>
    <w:basedOn w:val="Normalny"/>
    <w:semiHidden/>
    <w:rsid w:val="0049336F"/>
    <w:pPr>
      <w:spacing w:before="240" w:after="80" w:line="240" w:lineRule="auto"/>
      <w:ind w:left="720" w:right="923" w:hanging="284"/>
      <w:jc w:val="both"/>
    </w:pPr>
    <w:rPr>
      <w:rFonts w:ascii="Times New Roman" w:eastAsia="Times New Roman" w:hAnsi="Times New Roman" w:cs="Times New Roman"/>
      <w:b/>
      <w:kern w:val="0"/>
      <w:sz w:val="24"/>
      <w:szCs w:val="24"/>
      <w:lang w:eastAsia="pl-PL"/>
      <w14:ligatures w14:val="none"/>
    </w:rPr>
  </w:style>
  <w:style w:type="paragraph" w:customStyle="1" w:styleId="BodyText2">
    <w:name w:val="Body Text 2"/>
    <w:basedOn w:val="Normalny"/>
    <w:rsid w:val="0049336F"/>
    <w:pPr>
      <w:overflowPunct w:val="0"/>
      <w:autoSpaceDE w:val="0"/>
      <w:autoSpaceDN w:val="0"/>
      <w:adjustRightInd w:val="0"/>
      <w:spacing w:after="80" w:line="240" w:lineRule="auto"/>
      <w:ind w:left="568" w:hanging="284"/>
      <w:jc w:val="both"/>
      <w:textAlignment w:val="baseline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customStyle="1" w:styleId="BodyTextIndent3">
    <w:name w:val="Body Text Indent 3"/>
    <w:basedOn w:val="Normalny"/>
    <w:rsid w:val="0049336F"/>
    <w:pPr>
      <w:overflowPunct w:val="0"/>
      <w:autoSpaceDE w:val="0"/>
      <w:autoSpaceDN w:val="0"/>
      <w:adjustRightInd w:val="0"/>
      <w:spacing w:after="80" w:line="240" w:lineRule="auto"/>
      <w:ind w:left="180" w:hanging="180"/>
      <w:jc w:val="both"/>
      <w:textAlignment w:val="baseline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customStyle="1" w:styleId="BodyText3">
    <w:name w:val="Body Text 3"/>
    <w:basedOn w:val="Normalny"/>
    <w:rsid w:val="0049336F"/>
    <w:pPr>
      <w:overflowPunct w:val="0"/>
      <w:autoSpaceDE w:val="0"/>
      <w:autoSpaceDN w:val="0"/>
      <w:adjustRightInd w:val="0"/>
      <w:spacing w:after="80" w:line="240" w:lineRule="auto"/>
      <w:ind w:left="568" w:hanging="284"/>
      <w:jc w:val="both"/>
      <w:textAlignment w:val="baseline"/>
    </w:pPr>
    <w:rPr>
      <w:rFonts w:ascii="Times New Roman" w:eastAsia="Times New Roman" w:hAnsi="Times New Roman" w:cs="Times New Roman"/>
      <w:b/>
      <w:kern w:val="0"/>
      <w:sz w:val="24"/>
      <w:szCs w:val="20"/>
      <w:lang w:eastAsia="pl-PL"/>
      <w14:ligatures w14:val="none"/>
    </w:rPr>
  </w:style>
  <w:style w:type="paragraph" w:customStyle="1" w:styleId="font6">
    <w:name w:val="font6"/>
    <w:basedOn w:val="Normalny"/>
    <w:rsid w:val="0049336F"/>
    <w:pPr>
      <w:spacing w:before="100" w:beforeAutospacing="1" w:after="100" w:afterAutospacing="1" w:line="240" w:lineRule="auto"/>
      <w:ind w:left="568" w:hanging="284"/>
      <w:jc w:val="both"/>
    </w:pPr>
    <w:rPr>
      <w:rFonts w:ascii="Arial" w:eastAsia="Arial Unicode MS" w:hAnsi="Arial" w:cs="Arial"/>
      <w:b/>
      <w:bCs/>
      <w:kern w:val="0"/>
      <w:sz w:val="24"/>
      <w:szCs w:val="24"/>
      <w:lang w:eastAsia="pl-PL"/>
      <w14:ligatures w14:val="none"/>
    </w:rPr>
  </w:style>
  <w:style w:type="character" w:customStyle="1" w:styleId="ZnakZnak">
    <w:name w:val=" Znak Znak"/>
    <w:rsid w:val="0049336F"/>
    <w:rPr>
      <w:rFonts w:ascii="Courier New" w:hAnsi="Courier New" w:cs="Wingdings"/>
      <w:lang w:val="pl-PL" w:eastAsia="pl-PL" w:bidi="ar-SA"/>
    </w:rPr>
  </w:style>
  <w:style w:type="paragraph" w:styleId="NormalnyWeb">
    <w:name w:val="Normal (Web)"/>
    <w:basedOn w:val="Normalny"/>
    <w:uiPriority w:val="99"/>
    <w:rsid w:val="0049336F"/>
    <w:pPr>
      <w:spacing w:before="100" w:beforeAutospacing="1" w:after="100" w:afterAutospacing="1" w:line="240" w:lineRule="auto"/>
      <w:ind w:left="568" w:hanging="284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ZnakZnak1">
    <w:name w:val=" Znak Znak1"/>
    <w:rsid w:val="0049336F"/>
    <w:rPr>
      <w:sz w:val="24"/>
      <w:szCs w:val="24"/>
    </w:rPr>
  </w:style>
  <w:style w:type="character" w:styleId="HTML-staaszeroko">
    <w:name w:val="HTML Typewriter"/>
    <w:semiHidden/>
    <w:rsid w:val="0049336F"/>
    <w:rPr>
      <w:rFonts w:ascii="Courier New" w:eastAsia="Times New Roman" w:hAnsi="Courier New" w:cs="Courier New"/>
      <w:sz w:val="20"/>
      <w:szCs w:val="20"/>
    </w:rPr>
  </w:style>
  <w:style w:type="paragraph" w:customStyle="1" w:styleId="TEKSTNORMALNY">
    <w:name w:val="TEKST NORMALNY"/>
    <w:basedOn w:val="Normalny"/>
    <w:autoRedefine/>
    <w:rsid w:val="0049336F"/>
    <w:pPr>
      <w:spacing w:after="80" w:line="240" w:lineRule="auto"/>
      <w:ind w:left="568" w:hanging="284"/>
      <w:jc w:val="both"/>
    </w:pPr>
    <w:rPr>
      <w:rFonts w:ascii="Verdana" w:eastAsia="Times New Roman" w:hAnsi="Verdana" w:cs="Tahoma"/>
      <w:kern w:val="0"/>
      <w:sz w:val="20"/>
      <w:szCs w:val="20"/>
      <w:lang w:eastAsia="pl-PL"/>
      <w14:ligatures w14:val="none"/>
    </w:rPr>
  </w:style>
  <w:style w:type="paragraph" w:customStyle="1" w:styleId="Standardowytekst">
    <w:name w:val="Standardowy.tekst"/>
    <w:rsid w:val="0049336F"/>
    <w:pPr>
      <w:overflowPunct w:val="0"/>
      <w:autoSpaceDE w:val="0"/>
      <w:autoSpaceDN w:val="0"/>
      <w:adjustRightInd w:val="0"/>
      <w:spacing w:after="80" w:line="240" w:lineRule="auto"/>
      <w:ind w:left="568" w:hanging="284"/>
      <w:jc w:val="both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customStyle="1" w:styleId="Tekstpodstawowy21">
    <w:name w:val="Tekst podstawowy 21"/>
    <w:basedOn w:val="Normalny"/>
    <w:rsid w:val="0049336F"/>
    <w:pPr>
      <w:overflowPunct w:val="0"/>
      <w:autoSpaceDE w:val="0"/>
      <w:autoSpaceDN w:val="0"/>
      <w:adjustRightInd w:val="0"/>
      <w:spacing w:after="80" w:line="240" w:lineRule="auto"/>
      <w:ind w:left="568" w:hanging="284"/>
      <w:jc w:val="both"/>
      <w:textAlignment w:val="baseline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Lista">
    <w:name w:val="List"/>
    <w:basedOn w:val="Tekstpodstawowy"/>
    <w:rsid w:val="0049336F"/>
    <w:pPr>
      <w:suppressAutoHyphens/>
    </w:pPr>
    <w:rPr>
      <w:rFonts w:ascii="Arial" w:hAnsi="Arial" w:cs="Tahoma"/>
      <w:sz w:val="22"/>
      <w:lang w:eastAsia="ar-SA"/>
    </w:rPr>
  </w:style>
  <w:style w:type="paragraph" w:customStyle="1" w:styleId="Tekstkomentarza1">
    <w:name w:val="Tekst komentarza1"/>
    <w:basedOn w:val="Normalny"/>
    <w:rsid w:val="0049336F"/>
    <w:pPr>
      <w:suppressAutoHyphens/>
      <w:spacing w:after="80" w:line="240" w:lineRule="auto"/>
      <w:ind w:left="573" w:hanging="119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h2">
    <w:name w:val="h2"/>
    <w:basedOn w:val="Domylnaczcionkaakapitu"/>
    <w:rsid w:val="0049336F"/>
  </w:style>
  <w:style w:type="paragraph" w:customStyle="1" w:styleId="Nagwek20">
    <w:name w:val="Nagłówek2"/>
    <w:basedOn w:val="Normalny"/>
    <w:next w:val="Tekstpodstawowy"/>
    <w:rsid w:val="0049336F"/>
    <w:pPr>
      <w:suppressAutoHyphens/>
      <w:overflowPunct w:val="0"/>
      <w:autoSpaceDE w:val="0"/>
      <w:spacing w:after="80" w:line="240" w:lineRule="auto"/>
      <w:ind w:left="573" w:hanging="119"/>
      <w:jc w:val="center"/>
      <w:textAlignment w:val="baseline"/>
    </w:pPr>
    <w:rPr>
      <w:rFonts w:ascii="Bookman Old Style" w:eastAsia="Times New Roman" w:hAnsi="Bookman Old Style" w:cs="Bookman Old Style"/>
      <w:kern w:val="0"/>
      <w:sz w:val="32"/>
      <w:szCs w:val="23"/>
      <w:lang w:eastAsia="zh-CN"/>
      <w14:ligatures w14:val="none"/>
    </w:rPr>
  </w:style>
  <w:style w:type="paragraph" w:customStyle="1" w:styleId="Standard">
    <w:name w:val="Standard"/>
    <w:rsid w:val="0049336F"/>
    <w:pPr>
      <w:widowControl w:val="0"/>
      <w:suppressAutoHyphens/>
      <w:spacing w:after="80" w:line="240" w:lineRule="auto"/>
      <w:ind w:left="573" w:hanging="119"/>
      <w:jc w:val="both"/>
    </w:pPr>
    <w:rPr>
      <w:rFonts w:ascii="Times New Roman" w:eastAsia="Andale Sans UI" w:hAnsi="Times New Roman" w:cs="Tahoma"/>
      <w:kern w:val="1"/>
      <w:sz w:val="24"/>
      <w:szCs w:val="24"/>
      <w:lang w:val="de-DE" w:eastAsia="ja-JP" w:bidi="fa-IR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336F"/>
    <w:pPr>
      <w:spacing w:after="80" w:line="240" w:lineRule="auto"/>
      <w:ind w:left="568" w:hanging="284"/>
      <w:jc w:val="both"/>
    </w:pPr>
    <w:rPr>
      <w:rFonts w:ascii="Tahoma" w:eastAsia="Times New Roman" w:hAnsi="Tahoma" w:cs="Times New Roman"/>
      <w:kern w:val="0"/>
      <w:sz w:val="16"/>
      <w:szCs w:val="16"/>
      <w:lang w:val="x-none" w:eastAsia="x-none"/>
      <w14:ligatures w14:val="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336F"/>
    <w:rPr>
      <w:rFonts w:ascii="Tahoma" w:eastAsia="Times New Roman" w:hAnsi="Tahoma" w:cs="Times New Roman"/>
      <w:kern w:val="0"/>
      <w:sz w:val="16"/>
      <w:szCs w:val="16"/>
      <w:lang w:val="x-none" w:eastAsia="x-none"/>
      <w14:ligatures w14:val="none"/>
    </w:rPr>
  </w:style>
  <w:style w:type="paragraph" w:customStyle="1" w:styleId="myslnik">
    <w:name w:val="myslnik"/>
    <w:basedOn w:val="Normalny"/>
    <w:rsid w:val="0049336F"/>
    <w:pPr>
      <w:widowControl w:val="0"/>
      <w:suppressAutoHyphens/>
      <w:spacing w:after="80" w:line="240" w:lineRule="auto"/>
      <w:ind w:left="568" w:hanging="284"/>
      <w:jc w:val="both"/>
    </w:pPr>
    <w:rPr>
      <w:rFonts w:ascii="Times New Roman" w:eastAsia="Lucida Sans Unicode" w:hAnsi="Times New Roman" w:cs="Mangal"/>
      <w:kern w:val="1"/>
      <w:sz w:val="24"/>
      <w:szCs w:val="24"/>
      <w:lang w:eastAsia="hi-IN" w:bidi="hi-IN"/>
      <w14:ligatures w14:val="none"/>
    </w:rPr>
  </w:style>
  <w:style w:type="paragraph" w:customStyle="1" w:styleId="Default">
    <w:name w:val="Default"/>
    <w:rsid w:val="0049336F"/>
    <w:pPr>
      <w:autoSpaceDE w:val="0"/>
      <w:autoSpaceDN w:val="0"/>
      <w:adjustRightInd w:val="0"/>
      <w:spacing w:after="80" w:line="240" w:lineRule="auto"/>
      <w:ind w:left="568" w:hanging="284"/>
      <w:jc w:val="both"/>
    </w:pPr>
    <w:rPr>
      <w:rFonts w:ascii="Arial" w:eastAsia="Times New Roman" w:hAnsi="Arial" w:cs="Arial"/>
      <w:color w:val="000000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aliases w:val="CW_Lista,wypunktowanie,normalny tekst,L1,Numerowanie,2 heading,A_wyliczenie,K-P_odwolanie,Akapit z listą5,maz_wyliczenie,opis dzialania,List Paragraph,Akapit z listą BS,Kolorowa lista — akcent 11,T_SZ_List Paragraph,Akapit z list¹,Wykre"/>
    <w:basedOn w:val="Normalny"/>
    <w:link w:val="AkapitzlistZnak"/>
    <w:uiPriority w:val="34"/>
    <w:qFormat/>
    <w:rsid w:val="0049336F"/>
    <w:pPr>
      <w:spacing w:after="80" w:line="240" w:lineRule="auto"/>
      <w:ind w:left="720" w:hanging="284"/>
      <w:jc w:val="both"/>
    </w:pPr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AkapitzlistZnak">
    <w:name w:val="Akapit z listą Znak"/>
    <w:aliases w:val="CW_Lista Znak,wypunktowanie Znak,normalny tekst Znak,L1 Znak,Numerowanie Znak,2 heading Znak,A_wyliczenie Znak,K-P_odwolanie Znak,Akapit z listą5 Znak,maz_wyliczenie Znak,opis dzialania Znak,List Paragraph Znak,Akapit z listą BS Znak"/>
    <w:link w:val="Akapitzlist"/>
    <w:uiPriority w:val="34"/>
    <w:qFormat/>
    <w:rsid w:val="0049336F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paragraph" w:customStyle="1" w:styleId="Tekstpodstawowywcity21">
    <w:name w:val="Tekst podstawowy wcięty 21"/>
    <w:basedOn w:val="Normalny"/>
    <w:rsid w:val="0049336F"/>
    <w:pPr>
      <w:suppressAutoHyphens/>
      <w:spacing w:after="80" w:line="240" w:lineRule="auto"/>
      <w:ind w:left="568" w:firstLine="708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customStyle="1" w:styleId="Tekstpodstawowywcity31">
    <w:name w:val="Tekst podstawowy wcięty 31"/>
    <w:basedOn w:val="Normalny"/>
    <w:rsid w:val="0049336F"/>
    <w:pPr>
      <w:overflowPunct w:val="0"/>
      <w:autoSpaceDE w:val="0"/>
      <w:autoSpaceDN w:val="0"/>
      <w:adjustRightInd w:val="0"/>
      <w:spacing w:after="80" w:line="240" w:lineRule="auto"/>
      <w:ind w:left="180" w:hanging="180"/>
      <w:jc w:val="both"/>
      <w:textAlignment w:val="baseline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customStyle="1" w:styleId="Tekstpodstawowy31">
    <w:name w:val="Tekst podstawowy 31"/>
    <w:basedOn w:val="Normalny"/>
    <w:rsid w:val="0049336F"/>
    <w:pPr>
      <w:overflowPunct w:val="0"/>
      <w:autoSpaceDE w:val="0"/>
      <w:autoSpaceDN w:val="0"/>
      <w:adjustRightInd w:val="0"/>
      <w:spacing w:after="80" w:line="240" w:lineRule="auto"/>
      <w:ind w:left="568" w:hanging="284"/>
      <w:jc w:val="both"/>
      <w:textAlignment w:val="baseline"/>
    </w:pPr>
    <w:rPr>
      <w:rFonts w:ascii="Times New Roman" w:eastAsia="Times New Roman" w:hAnsi="Times New Roman" w:cs="Times New Roman"/>
      <w:b/>
      <w:kern w:val="0"/>
      <w:sz w:val="24"/>
      <w:szCs w:val="20"/>
      <w:lang w:eastAsia="pl-PL"/>
      <w14:ligatures w14:val="none"/>
    </w:rPr>
  </w:style>
  <w:style w:type="character" w:customStyle="1" w:styleId="ZnakZnak0">
    <w:name w:val="Znak Znak"/>
    <w:rsid w:val="0049336F"/>
    <w:rPr>
      <w:rFonts w:ascii="Courier New" w:hAnsi="Courier New" w:cs="Wingdings"/>
      <w:lang w:val="pl-PL" w:eastAsia="pl-PL" w:bidi="ar-SA"/>
    </w:rPr>
  </w:style>
  <w:style w:type="character" w:customStyle="1" w:styleId="ZnakZnak10">
    <w:name w:val="Znak Znak1"/>
    <w:rsid w:val="0049336F"/>
    <w:rPr>
      <w:sz w:val="24"/>
      <w:szCs w:val="24"/>
    </w:rPr>
  </w:style>
  <w:style w:type="character" w:customStyle="1" w:styleId="TematkomentarzaZnak">
    <w:name w:val="Temat komentarza Znak"/>
    <w:link w:val="Tematkomentarza"/>
    <w:uiPriority w:val="99"/>
    <w:semiHidden/>
    <w:rsid w:val="0049336F"/>
    <w:rPr>
      <w:b/>
      <w:bCs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336F"/>
    <w:rPr>
      <w:rFonts w:asciiTheme="minorHAnsi" w:eastAsiaTheme="minorHAnsi" w:hAnsiTheme="minorHAnsi" w:cstheme="minorBidi"/>
      <w:b/>
      <w:bCs/>
      <w:kern w:val="2"/>
      <w:sz w:val="22"/>
      <w:szCs w:val="22"/>
      <w:lang w:eastAsia="en-US"/>
      <w14:ligatures w14:val="standardContextual"/>
    </w:rPr>
  </w:style>
  <w:style w:type="character" w:customStyle="1" w:styleId="TematkomentarzaZnak1">
    <w:name w:val="Temat komentarza Znak1"/>
    <w:basedOn w:val="TekstkomentarzaZnak"/>
    <w:uiPriority w:val="99"/>
    <w:semiHidden/>
    <w:rsid w:val="0049336F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numbering" w:customStyle="1" w:styleId="Bezlisty11">
    <w:name w:val="Bez listy11"/>
    <w:next w:val="Bezlisty"/>
    <w:uiPriority w:val="99"/>
    <w:semiHidden/>
    <w:unhideWhenUsed/>
    <w:rsid w:val="0049336F"/>
  </w:style>
  <w:style w:type="character" w:styleId="Tytuksiki">
    <w:name w:val="Book Title"/>
    <w:uiPriority w:val="33"/>
    <w:qFormat/>
    <w:rsid w:val="0049336F"/>
    <w:rPr>
      <w:b/>
      <w:bCs/>
      <w:smallCaps/>
      <w:spacing w:val="5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336F"/>
    <w:pPr>
      <w:spacing w:after="60" w:line="276" w:lineRule="auto"/>
      <w:ind w:left="568" w:hanging="284"/>
      <w:jc w:val="center"/>
      <w:outlineLvl w:val="1"/>
    </w:pPr>
    <w:rPr>
      <w:rFonts w:ascii="Cambria" w:eastAsia="Times New Roman" w:hAnsi="Cambria" w:cs="Times New Roman"/>
      <w:kern w:val="0"/>
      <w:sz w:val="24"/>
      <w:szCs w:val="24"/>
      <w:lang w:val="x-none"/>
      <w14:ligatures w14:val="none"/>
    </w:rPr>
  </w:style>
  <w:style w:type="character" w:customStyle="1" w:styleId="PodtytuZnak">
    <w:name w:val="Podtytuł Znak"/>
    <w:basedOn w:val="Domylnaczcionkaakapitu"/>
    <w:link w:val="Podtytu"/>
    <w:uiPriority w:val="11"/>
    <w:rsid w:val="0049336F"/>
    <w:rPr>
      <w:rFonts w:ascii="Cambria" w:eastAsia="Times New Roman" w:hAnsi="Cambria" w:cs="Times New Roman"/>
      <w:kern w:val="0"/>
      <w:sz w:val="24"/>
      <w:szCs w:val="24"/>
      <w:lang w:val="x-none"/>
      <w14:ligatures w14:val="none"/>
    </w:rPr>
  </w:style>
  <w:style w:type="character" w:styleId="Pogrubienie">
    <w:name w:val="Strong"/>
    <w:uiPriority w:val="22"/>
    <w:qFormat/>
    <w:rsid w:val="0049336F"/>
    <w:rPr>
      <w:b/>
      <w:bCs/>
    </w:rPr>
  </w:style>
  <w:style w:type="character" w:styleId="Uwydatnienie">
    <w:name w:val="Emphasis"/>
    <w:qFormat/>
    <w:rsid w:val="0049336F"/>
    <w:rPr>
      <w:i/>
      <w:iCs/>
    </w:rPr>
  </w:style>
  <w:style w:type="paragraph" w:styleId="Bezodstpw">
    <w:name w:val="No Spacing"/>
    <w:basedOn w:val="Normalny"/>
    <w:link w:val="BezodstpwZnak"/>
    <w:qFormat/>
    <w:rsid w:val="0049336F"/>
    <w:pPr>
      <w:spacing w:after="80" w:line="240" w:lineRule="auto"/>
      <w:ind w:left="568" w:hanging="284"/>
      <w:jc w:val="both"/>
    </w:pPr>
    <w:rPr>
      <w:rFonts w:ascii="Calibri" w:eastAsia="Calibri" w:hAnsi="Calibri" w:cs="Times New Roman"/>
      <w:kern w:val="0"/>
      <w:lang w:val="x-none"/>
      <w14:ligatures w14:val="none"/>
    </w:rPr>
  </w:style>
  <w:style w:type="character" w:customStyle="1" w:styleId="BezodstpwZnak">
    <w:name w:val="Bez odstępów Znak"/>
    <w:link w:val="Bezodstpw"/>
    <w:rsid w:val="0049336F"/>
    <w:rPr>
      <w:rFonts w:ascii="Calibri" w:eastAsia="Calibri" w:hAnsi="Calibri" w:cs="Times New Roman"/>
      <w:kern w:val="0"/>
      <w:lang w:val="x-none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49336F"/>
    <w:pPr>
      <w:spacing w:after="200" w:line="276" w:lineRule="auto"/>
      <w:ind w:left="568" w:hanging="284"/>
      <w:jc w:val="both"/>
    </w:pPr>
    <w:rPr>
      <w:rFonts w:ascii="Calibri" w:eastAsia="Calibri" w:hAnsi="Calibri" w:cs="Times New Roman"/>
      <w:i/>
      <w:iCs/>
      <w:color w:val="000000"/>
      <w:kern w:val="0"/>
      <w:lang w:val="x-none"/>
      <w14:ligatures w14:val="none"/>
    </w:rPr>
  </w:style>
  <w:style w:type="character" w:customStyle="1" w:styleId="CytatZnak">
    <w:name w:val="Cytat Znak"/>
    <w:basedOn w:val="Domylnaczcionkaakapitu"/>
    <w:link w:val="Cytat"/>
    <w:uiPriority w:val="29"/>
    <w:rsid w:val="0049336F"/>
    <w:rPr>
      <w:rFonts w:ascii="Calibri" w:eastAsia="Calibri" w:hAnsi="Calibri" w:cs="Times New Roman"/>
      <w:i/>
      <w:iCs/>
      <w:color w:val="000000"/>
      <w:kern w:val="0"/>
      <w:lang w:val="x-none"/>
      <w14:ligatures w14:val="none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336F"/>
    <w:pPr>
      <w:pBdr>
        <w:bottom w:val="single" w:sz="4" w:space="4" w:color="4F81BD"/>
      </w:pBdr>
      <w:spacing w:before="200" w:after="280" w:line="276" w:lineRule="auto"/>
      <w:ind w:left="936" w:right="936" w:hanging="284"/>
      <w:jc w:val="both"/>
    </w:pPr>
    <w:rPr>
      <w:rFonts w:ascii="Calibri" w:eastAsia="Calibri" w:hAnsi="Calibri" w:cs="Times New Roman"/>
      <w:b/>
      <w:bCs/>
      <w:i/>
      <w:iCs/>
      <w:color w:val="4F81BD"/>
      <w:kern w:val="0"/>
      <w:lang w:val="x-none"/>
      <w14:ligatures w14:val="none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336F"/>
    <w:rPr>
      <w:rFonts w:ascii="Calibri" w:eastAsia="Calibri" w:hAnsi="Calibri" w:cs="Times New Roman"/>
      <w:b/>
      <w:bCs/>
      <w:i/>
      <w:iCs/>
      <w:color w:val="4F81BD"/>
      <w:kern w:val="0"/>
      <w:lang w:val="x-none"/>
      <w14:ligatures w14:val="none"/>
    </w:rPr>
  </w:style>
  <w:style w:type="character" w:styleId="Wyrnieniedelikatne">
    <w:name w:val="Subtle Emphasis"/>
    <w:uiPriority w:val="19"/>
    <w:qFormat/>
    <w:rsid w:val="0049336F"/>
    <w:rPr>
      <w:i/>
      <w:iCs/>
      <w:color w:val="808080"/>
    </w:rPr>
  </w:style>
  <w:style w:type="character" w:styleId="Wyrnienieintensywne">
    <w:name w:val="Intense Emphasis"/>
    <w:uiPriority w:val="21"/>
    <w:qFormat/>
    <w:rsid w:val="0049336F"/>
    <w:rPr>
      <w:b/>
      <w:bCs/>
      <w:i/>
      <w:iCs/>
      <w:color w:val="4F81BD"/>
    </w:rPr>
  </w:style>
  <w:style w:type="character" w:styleId="Odwoaniedelikatne">
    <w:name w:val="Subtle Reference"/>
    <w:uiPriority w:val="31"/>
    <w:qFormat/>
    <w:rsid w:val="0049336F"/>
    <w:rPr>
      <w:smallCaps/>
      <w:color w:val="C0504D"/>
      <w:u w:val="single"/>
    </w:rPr>
  </w:style>
  <w:style w:type="character" w:styleId="Odwoanieintensywne">
    <w:name w:val="Intense Reference"/>
    <w:uiPriority w:val="32"/>
    <w:qFormat/>
    <w:rsid w:val="0049336F"/>
    <w:rPr>
      <w:b/>
      <w:bCs/>
      <w:smallCaps/>
      <w:color w:val="C0504D"/>
      <w:spacing w:val="5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49336F"/>
    <w:pPr>
      <w:spacing w:before="240" w:after="60" w:line="276" w:lineRule="auto"/>
      <w:outlineLvl w:val="9"/>
    </w:pPr>
    <w:rPr>
      <w:rFonts w:ascii="Cambria" w:hAnsi="Cambria"/>
      <w:kern w:val="32"/>
      <w:sz w:val="32"/>
      <w:szCs w:val="32"/>
      <w:lang w:eastAsia="en-US"/>
    </w:rPr>
  </w:style>
  <w:style w:type="numbering" w:customStyle="1" w:styleId="Bezlisty111">
    <w:name w:val="Bez listy111"/>
    <w:next w:val="Bezlisty"/>
    <w:uiPriority w:val="99"/>
    <w:semiHidden/>
    <w:unhideWhenUsed/>
    <w:rsid w:val="0049336F"/>
  </w:style>
  <w:style w:type="numbering" w:customStyle="1" w:styleId="Bezlisty2">
    <w:name w:val="Bez listy2"/>
    <w:next w:val="Bezlisty"/>
    <w:uiPriority w:val="99"/>
    <w:semiHidden/>
    <w:unhideWhenUsed/>
    <w:rsid w:val="0049336F"/>
  </w:style>
  <w:style w:type="numbering" w:customStyle="1" w:styleId="Bezlisty12">
    <w:name w:val="Bez listy12"/>
    <w:next w:val="Bezlisty"/>
    <w:uiPriority w:val="99"/>
    <w:semiHidden/>
    <w:unhideWhenUsed/>
    <w:rsid w:val="0049336F"/>
  </w:style>
  <w:style w:type="numbering" w:customStyle="1" w:styleId="Bezlisty3">
    <w:name w:val="Bez listy3"/>
    <w:next w:val="Bezlisty"/>
    <w:uiPriority w:val="99"/>
    <w:semiHidden/>
    <w:unhideWhenUsed/>
    <w:rsid w:val="0049336F"/>
  </w:style>
  <w:style w:type="numbering" w:customStyle="1" w:styleId="Bezlisty13">
    <w:name w:val="Bez listy13"/>
    <w:next w:val="Bezlisty"/>
    <w:uiPriority w:val="99"/>
    <w:semiHidden/>
    <w:unhideWhenUsed/>
    <w:rsid w:val="0049336F"/>
  </w:style>
  <w:style w:type="numbering" w:customStyle="1" w:styleId="Bezlisty4">
    <w:name w:val="Bez listy4"/>
    <w:next w:val="Bezlisty"/>
    <w:uiPriority w:val="99"/>
    <w:semiHidden/>
    <w:unhideWhenUsed/>
    <w:rsid w:val="0049336F"/>
  </w:style>
  <w:style w:type="numbering" w:customStyle="1" w:styleId="Bezlisty14">
    <w:name w:val="Bez listy14"/>
    <w:next w:val="Bezlisty"/>
    <w:uiPriority w:val="99"/>
    <w:semiHidden/>
    <w:unhideWhenUsed/>
    <w:rsid w:val="0049336F"/>
  </w:style>
  <w:style w:type="numbering" w:customStyle="1" w:styleId="Bezlisty1111">
    <w:name w:val="Bez listy1111"/>
    <w:next w:val="Bezlisty"/>
    <w:uiPriority w:val="99"/>
    <w:semiHidden/>
    <w:unhideWhenUsed/>
    <w:rsid w:val="0049336F"/>
  </w:style>
  <w:style w:type="numbering" w:customStyle="1" w:styleId="Bezlisty11111">
    <w:name w:val="Bez listy11111"/>
    <w:next w:val="Bezlisty"/>
    <w:uiPriority w:val="99"/>
    <w:semiHidden/>
    <w:unhideWhenUsed/>
    <w:rsid w:val="0049336F"/>
  </w:style>
  <w:style w:type="numbering" w:customStyle="1" w:styleId="Bezlisty21">
    <w:name w:val="Bez listy21"/>
    <w:next w:val="Bezlisty"/>
    <w:uiPriority w:val="99"/>
    <w:semiHidden/>
    <w:unhideWhenUsed/>
    <w:rsid w:val="0049336F"/>
  </w:style>
  <w:style w:type="numbering" w:customStyle="1" w:styleId="Bezlisty121">
    <w:name w:val="Bez listy121"/>
    <w:next w:val="Bezlisty"/>
    <w:uiPriority w:val="99"/>
    <w:semiHidden/>
    <w:unhideWhenUsed/>
    <w:rsid w:val="0049336F"/>
  </w:style>
  <w:style w:type="numbering" w:customStyle="1" w:styleId="Bezlisty31">
    <w:name w:val="Bez listy31"/>
    <w:next w:val="Bezlisty"/>
    <w:uiPriority w:val="99"/>
    <w:semiHidden/>
    <w:unhideWhenUsed/>
    <w:rsid w:val="0049336F"/>
  </w:style>
  <w:style w:type="numbering" w:customStyle="1" w:styleId="Bezlisty131">
    <w:name w:val="Bez listy131"/>
    <w:next w:val="Bezlisty"/>
    <w:uiPriority w:val="99"/>
    <w:semiHidden/>
    <w:unhideWhenUsed/>
    <w:rsid w:val="0049336F"/>
  </w:style>
  <w:style w:type="numbering" w:customStyle="1" w:styleId="Bezlisty5">
    <w:name w:val="Bez listy5"/>
    <w:next w:val="Bezlisty"/>
    <w:uiPriority w:val="99"/>
    <w:semiHidden/>
    <w:unhideWhenUsed/>
    <w:rsid w:val="0049336F"/>
  </w:style>
  <w:style w:type="numbering" w:customStyle="1" w:styleId="Bezlisty15">
    <w:name w:val="Bez listy15"/>
    <w:next w:val="Bezlisty"/>
    <w:uiPriority w:val="99"/>
    <w:semiHidden/>
    <w:unhideWhenUsed/>
    <w:rsid w:val="0049336F"/>
  </w:style>
  <w:style w:type="numbering" w:customStyle="1" w:styleId="Bezlisty112">
    <w:name w:val="Bez listy112"/>
    <w:next w:val="Bezlisty"/>
    <w:uiPriority w:val="99"/>
    <w:semiHidden/>
    <w:unhideWhenUsed/>
    <w:rsid w:val="0049336F"/>
  </w:style>
  <w:style w:type="numbering" w:customStyle="1" w:styleId="Bezlisty1112">
    <w:name w:val="Bez listy1112"/>
    <w:next w:val="Bezlisty"/>
    <w:uiPriority w:val="99"/>
    <w:semiHidden/>
    <w:unhideWhenUsed/>
    <w:rsid w:val="0049336F"/>
  </w:style>
  <w:style w:type="numbering" w:customStyle="1" w:styleId="Bezlisty22">
    <w:name w:val="Bez listy22"/>
    <w:next w:val="Bezlisty"/>
    <w:uiPriority w:val="99"/>
    <w:semiHidden/>
    <w:unhideWhenUsed/>
    <w:rsid w:val="0049336F"/>
  </w:style>
  <w:style w:type="numbering" w:customStyle="1" w:styleId="Bezlisty122">
    <w:name w:val="Bez listy122"/>
    <w:next w:val="Bezlisty"/>
    <w:uiPriority w:val="99"/>
    <w:semiHidden/>
    <w:unhideWhenUsed/>
    <w:rsid w:val="0049336F"/>
  </w:style>
  <w:style w:type="numbering" w:customStyle="1" w:styleId="Bezlisty32">
    <w:name w:val="Bez listy32"/>
    <w:next w:val="Bezlisty"/>
    <w:uiPriority w:val="99"/>
    <w:semiHidden/>
    <w:unhideWhenUsed/>
    <w:rsid w:val="0049336F"/>
  </w:style>
  <w:style w:type="numbering" w:customStyle="1" w:styleId="Bezlisty132">
    <w:name w:val="Bez listy132"/>
    <w:next w:val="Bezlisty"/>
    <w:uiPriority w:val="99"/>
    <w:semiHidden/>
    <w:unhideWhenUsed/>
    <w:rsid w:val="0049336F"/>
  </w:style>
  <w:style w:type="numbering" w:customStyle="1" w:styleId="Bezlisty41">
    <w:name w:val="Bez listy41"/>
    <w:next w:val="Bezlisty"/>
    <w:uiPriority w:val="99"/>
    <w:semiHidden/>
    <w:unhideWhenUsed/>
    <w:rsid w:val="0049336F"/>
  </w:style>
  <w:style w:type="numbering" w:customStyle="1" w:styleId="Bezlisty141">
    <w:name w:val="Bez listy141"/>
    <w:next w:val="Bezlisty"/>
    <w:uiPriority w:val="99"/>
    <w:semiHidden/>
    <w:unhideWhenUsed/>
    <w:rsid w:val="0049336F"/>
  </w:style>
  <w:style w:type="numbering" w:customStyle="1" w:styleId="Bezlisty111111">
    <w:name w:val="Bez listy111111"/>
    <w:next w:val="Bezlisty"/>
    <w:uiPriority w:val="99"/>
    <w:semiHidden/>
    <w:unhideWhenUsed/>
    <w:rsid w:val="0049336F"/>
  </w:style>
  <w:style w:type="numbering" w:customStyle="1" w:styleId="Bezlisty1111111">
    <w:name w:val="Bez listy1111111"/>
    <w:next w:val="Bezlisty"/>
    <w:uiPriority w:val="99"/>
    <w:semiHidden/>
    <w:unhideWhenUsed/>
    <w:rsid w:val="0049336F"/>
  </w:style>
  <w:style w:type="numbering" w:customStyle="1" w:styleId="Bezlisty211">
    <w:name w:val="Bez listy211"/>
    <w:next w:val="Bezlisty"/>
    <w:uiPriority w:val="99"/>
    <w:semiHidden/>
    <w:unhideWhenUsed/>
    <w:rsid w:val="0049336F"/>
  </w:style>
  <w:style w:type="numbering" w:customStyle="1" w:styleId="Bezlisty1211">
    <w:name w:val="Bez listy1211"/>
    <w:next w:val="Bezlisty"/>
    <w:uiPriority w:val="99"/>
    <w:semiHidden/>
    <w:unhideWhenUsed/>
    <w:rsid w:val="0049336F"/>
  </w:style>
  <w:style w:type="numbering" w:customStyle="1" w:styleId="Bezlisty311">
    <w:name w:val="Bez listy311"/>
    <w:next w:val="Bezlisty"/>
    <w:uiPriority w:val="99"/>
    <w:semiHidden/>
    <w:unhideWhenUsed/>
    <w:rsid w:val="0049336F"/>
  </w:style>
  <w:style w:type="numbering" w:customStyle="1" w:styleId="Bezlisty1311">
    <w:name w:val="Bez listy1311"/>
    <w:next w:val="Bezlisty"/>
    <w:uiPriority w:val="99"/>
    <w:semiHidden/>
    <w:unhideWhenUsed/>
    <w:rsid w:val="0049336F"/>
  </w:style>
  <w:style w:type="table" w:styleId="Tabela-Siatka">
    <w:name w:val="Table Grid"/>
    <w:basedOn w:val="Standardowy"/>
    <w:uiPriority w:val="59"/>
    <w:rsid w:val="0049336F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9336F"/>
    <w:pPr>
      <w:spacing w:after="80" w:line="240" w:lineRule="auto"/>
      <w:ind w:left="568" w:hanging="284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9336F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uiPriority w:val="99"/>
    <w:semiHidden/>
    <w:unhideWhenUsed/>
    <w:rsid w:val="0049336F"/>
    <w:rPr>
      <w:vertAlign w:val="superscript"/>
    </w:rPr>
  </w:style>
  <w:style w:type="paragraph" w:customStyle="1" w:styleId="tyt3">
    <w:name w:val="tyt3"/>
    <w:basedOn w:val="Normalny"/>
    <w:rsid w:val="0049336F"/>
    <w:pPr>
      <w:spacing w:after="113" w:line="304" w:lineRule="atLeast"/>
      <w:jc w:val="center"/>
    </w:pPr>
    <w:rPr>
      <w:rFonts w:ascii="Times New Roman" w:eastAsia="Times New Roman" w:hAnsi="Times New Roman" w:cs="Times New Roman"/>
      <w:b/>
      <w:snapToGrid w:val="0"/>
      <w:kern w:val="0"/>
      <w:szCs w:val="20"/>
      <w:lang w:eastAsia="pl-PL"/>
      <w14:ligatures w14:val="none"/>
    </w:rPr>
  </w:style>
  <w:style w:type="character" w:customStyle="1" w:styleId="alb">
    <w:name w:val="a_lb"/>
    <w:rsid w:val="0049336F"/>
  </w:style>
  <w:style w:type="paragraph" w:customStyle="1" w:styleId="text-justify">
    <w:name w:val="text-justify"/>
    <w:basedOn w:val="Normalny"/>
    <w:rsid w:val="00493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agwek3Arial">
    <w:name w:val="Nagłówek #3 + Arial"/>
    <w:aliases w:val="Bez pogrubienia,Kursywa"/>
    <w:rsid w:val="0049336F"/>
    <w:rPr>
      <w:rFonts w:ascii="Arial" w:hAnsi="Arial"/>
      <w:b/>
      <w:i/>
      <w:sz w:val="19"/>
      <w:shd w:val="clear" w:color="auto" w:fill="FFFFFF"/>
    </w:rPr>
  </w:style>
  <w:style w:type="paragraph" w:customStyle="1" w:styleId="pkt0">
    <w:name w:val="pkt"/>
    <w:basedOn w:val="Normalny"/>
    <w:link w:val="pktZnak"/>
    <w:rsid w:val="0049336F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kern w:val="0"/>
      <w:sz w:val="24"/>
      <w:szCs w:val="20"/>
      <w:lang w:val="x-none" w:eastAsia="x-none"/>
      <w14:ligatures w14:val="none"/>
    </w:rPr>
  </w:style>
  <w:style w:type="character" w:customStyle="1" w:styleId="pktZnak">
    <w:name w:val="pkt Znak"/>
    <w:link w:val="pkt0"/>
    <w:locked/>
    <w:rsid w:val="0049336F"/>
    <w:rPr>
      <w:rFonts w:ascii="Times New Roman" w:eastAsia="Times New Roman" w:hAnsi="Times New Roman" w:cs="Times New Roman"/>
      <w:kern w:val="0"/>
      <w:sz w:val="24"/>
      <w:szCs w:val="20"/>
      <w:lang w:val="x-none" w:eastAsia="x-none"/>
      <w14:ligatures w14:val="none"/>
    </w:rPr>
  </w:style>
  <w:style w:type="character" w:customStyle="1" w:styleId="Teksttreci">
    <w:name w:val="Tekst treści_"/>
    <w:link w:val="Teksttreci0"/>
    <w:locked/>
    <w:rsid w:val="0049336F"/>
    <w:rPr>
      <w:rFonts w:ascii="Verdana" w:hAnsi="Verdana"/>
      <w:sz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49336F"/>
    <w:pPr>
      <w:shd w:val="clear" w:color="auto" w:fill="FFFFFF"/>
      <w:spacing w:after="0" w:line="240" w:lineRule="atLeast"/>
      <w:ind w:hanging="1700"/>
    </w:pPr>
    <w:rPr>
      <w:rFonts w:ascii="Verdana" w:hAnsi="Verdana"/>
      <w:sz w:val="19"/>
    </w:rPr>
  </w:style>
  <w:style w:type="character" w:customStyle="1" w:styleId="TeksttreciPogrubienie">
    <w:name w:val="Tekst treści + Pogrubienie"/>
    <w:rsid w:val="0049336F"/>
    <w:rPr>
      <w:rFonts w:ascii="Verdana" w:hAnsi="Verdana"/>
      <w:b/>
      <w:spacing w:val="0"/>
      <w:sz w:val="19"/>
      <w:shd w:val="clear" w:color="auto" w:fill="FFFFFF"/>
    </w:rPr>
  </w:style>
  <w:style w:type="character" w:customStyle="1" w:styleId="Teksttreci4">
    <w:name w:val="Tekst treści (4)_"/>
    <w:link w:val="Teksttreci40"/>
    <w:locked/>
    <w:rsid w:val="0049336F"/>
    <w:rPr>
      <w:rFonts w:ascii="Verdana" w:hAnsi="Verdana"/>
      <w:sz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49336F"/>
    <w:pPr>
      <w:shd w:val="clear" w:color="auto" w:fill="FFFFFF"/>
      <w:spacing w:before="240" w:after="240" w:line="240" w:lineRule="atLeast"/>
      <w:ind w:hanging="1420"/>
      <w:jc w:val="both"/>
    </w:pPr>
    <w:rPr>
      <w:rFonts w:ascii="Verdana" w:hAnsi="Verdana"/>
      <w:sz w:val="19"/>
    </w:rPr>
  </w:style>
  <w:style w:type="character" w:styleId="Nierozpoznanawzmianka">
    <w:name w:val="Unresolved Mention"/>
    <w:uiPriority w:val="99"/>
    <w:semiHidden/>
    <w:unhideWhenUsed/>
    <w:rsid w:val="0049336F"/>
    <w:rPr>
      <w:color w:val="605E5C"/>
      <w:shd w:val="clear" w:color="auto" w:fill="E1DFDD"/>
    </w:rPr>
  </w:style>
  <w:style w:type="character" w:customStyle="1" w:styleId="Nagwek30">
    <w:name w:val="Nagłówek #3_"/>
    <w:link w:val="Nagwek31"/>
    <w:locked/>
    <w:rsid w:val="0049336F"/>
    <w:rPr>
      <w:rFonts w:ascii="Verdana" w:hAnsi="Verdana" w:cs="Verdana"/>
      <w:sz w:val="19"/>
      <w:szCs w:val="19"/>
      <w:shd w:val="clear" w:color="auto" w:fill="FFFFFF"/>
    </w:rPr>
  </w:style>
  <w:style w:type="paragraph" w:customStyle="1" w:styleId="Nagwek31">
    <w:name w:val="Nagłówek #3"/>
    <w:basedOn w:val="Normalny"/>
    <w:link w:val="Nagwek30"/>
    <w:rsid w:val="0049336F"/>
    <w:pPr>
      <w:shd w:val="clear" w:color="auto" w:fill="FFFFFF"/>
      <w:spacing w:after="0" w:line="241" w:lineRule="exact"/>
      <w:ind w:hanging="720"/>
      <w:jc w:val="both"/>
      <w:outlineLvl w:val="2"/>
    </w:pPr>
    <w:rPr>
      <w:rFonts w:ascii="Verdana" w:hAnsi="Verdana" w:cs="Verdana"/>
      <w:sz w:val="19"/>
      <w:szCs w:val="19"/>
    </w:rPr>
  </w:style>
  <w:style w:type="numbering" w:customStyle="1" w:styleId="Bezlisty6">
    <w:name w:val="Bez listy6"/>
    <w:next w:val="Bezlisty"/>
    <w:uiPriority w:val="99"/>
    <w:semiHidden/>
    <w:unhideWhenUsed/>
    <w:rsid w:val="0049336F"/>
  </w:style>
  <w:style w:type="paragraph" w:customStyle="1" w:styleId="Textbody">
    <w:name w:val="Text body"/>
    <w:basedOn w:val="Standard"/>
    <w:rsid w:val="0049336F"/>
    <w:pPr>
      <w:spacing w:after="120"/>
      <w:ind w:left="0" w:firstLine="0"/>
    </w:pPr>
    <w:rPr>
      <w:rFonts w:eastAsia="SimSun" w:cs="Mangal"/>
      <w:kern w:val="2"/>
      <w:lang w:val="pl-PL" w:eastAsia="hi-IN" w:bidi="hi-IN"/>
    </w:rPr>
  </w:style>
  <w:style w:type="paragraph" w:customStyle="1" w:styleId="Tekstpodstawowywcity33">
    <w:name w:val="Tekst podstawowy wcięty 33"/>
    <w:basedOn w:val="Standard"/>
    <w:rsid w:val="0049336F"/>
    <w:pPr>
      <w:widowControl/>
      <w:autoSpaceDN w:val="0"/>
      <w:spacing w:after="0"/>
      <w:ind w:left="709" w:hanging="709"/>
      <w:textAlignment w:val="baseline"/>
    </w:pPr>
    <w:rPr>
      <w:rFonts w:ascii="Verdana" w:eastAsia="Times New Roman" w:hAnsi="Verdana" w:cs="Times New Roman"/>
      <w:b/>
      <w:kern w:val="3"/>
      <w:sz w:val="22"/>
      <w:szCs w:val="20"/>
      <w:lang w:val="pl-PL" w:eastAsia="ar-SA" w:bidi="ar-SA"/>
    </w:rPr>
  </w:style>
  <w:style w:type="paragraph" w:customStyle="1" w:styleId="TableContents">
    <w:name w:val="Table Contents"/>
    <w:basedOn w:val="Standard"/>
    <w:rsid w:val="0049336F"/>
    <w:pPr>
      <w:widowControl/>
      <w:suppressLineNumbers/>
      <w:autoSpaceDN w:val="0"/>
      <w:spacing w:after="0"/>
      <w:ind w:left="0" w:firstLine="0"/>
      <w:jc w:val="left"/>
      <w:textAlignment w:val="baseline"/>
    </w:pPr>
    <w:rPr>
      <w:rFonts w:eastAsia="Times New Roman" w:cs="Times New Roman"/>
      <w:kern w:val="3"/>
      <w:szCs w:val="20"/>
      <w:lang w:val="pl-PL" w:eastAsia="ar-SA" w:bidi="ar-SA"/>
    </w:rPr>
  </w:style>
  <w:style w:type="paragraph" w:customStyle="1" w:styleId="TableParagraph">
    <w:name w:val="Table Paragraph"/>
    <w:basedOn w:val="Standard"/>
    <w:rsid w:val="0049336F"/>
    <w:pPr>
      <w:suppressAutoHyphens w:val="0"/>
      <w:autoSpaceDN w:val="0"/>
      <w:spacing w:after="0"/>
      <w:ind w:left="103" w:firstLine="0"/>
      <w:jc w:val="left"/>
      <w:textAlignment w:val="baseline"/>
    </w:pPr>
    <w:rPr>
      <w:rFonts w:ascii="Arial" w:eastAsia="Arial" w:hAnsi="Arial" w:cs="Arial"/>
      <w:kern w:val="3"/>
      <w:sz w:val="22"/>
      <w:szCs w:val="22"/>
      <w:lang w:val="en-US" w:eastAsia="ar-SA" w:bidi="ar-SA"/>
    </w:rPr>
  </w:style>
  <w:style w:type="paragraph" w:customStyle="1" w:styleId="awciety">
    <w:name w:val="a) wciety"/>
    <w:basedOn w:val="Standard"/>
    <w:rsid w:val="0049336F"/>
    <w:pPr>
      <w:widowControl/>
      <w:autoSpaceDN w:val="0"/>
      <w:spacing w:after="0" w:line="258" w:lineRule="atLeast"/>
      <w:ind w:left="567" w:hanging="238"/>
      <w:textAlignment w:val="baseline"/>
    </w:pPr>
    <w:rPr>
      <w:rFonts w:ascii="FrankfurtGothic" w:eastAsia="Times New Roman" w:hAnsi="FrankfurtGothic" w:cs="Times New Roman"/>
      <w:color w:val="000000"/>
      <w:kern w:val="3"/>
      <w:sz w:val="19"/>
      <w:szCs w:val="20"/>
      <w:lang w:val="pl-PL" w:eastAsia="ar-SA" w:bidi="ar-SA"/>
    </w:rPr>
  </w:style>
  <w:style w:type="paragraph" w:customStyle="1" w:styleId="WW-Tekstpodstawowywcity2">
    <w:name w:val="WW-Tekst podstawowy wcięty 2"/>
    <w:basedOn w:val="Standard"/>
    <w:rsid w:val="0049336F"/>
    <w:pPr>
      <w:widowControl/>
      <w:autoSpaceDN w:val="0"/>
      <w:spacing w:after="0"/>
      <w:ind w:left="284" w:hanging="284"/>
      <w:textAlignment w:val="baseline"/>
    </w:pPr>
    <w:rPr>
      <w:rFonts w:eastAsia="Times New Roman" w:cs="Times New Roman"/>
      <w:kern w:val="3"/>
      <w:szCs w:val="20"/>
      <w:lang w:val="pl-PL" w:eastAsia="ar-SA" w:bidi="ar-SA"/>
    </w:rPr>
  </w:style>
  <w:style w:type="paragraph" w:customStyle="1" w:styleId="WW-Tekstpodstawowywcity3">
    <w:name w:val="WW-Tekst podstawowy wcięty 3"/>
    <w:basedOn w:val="Standard"/>
    <w:rsid w:val="0049336F"/>
    <w:pPr>
      <w:widowControl/>
      <w:autoSpaceDN w:val="0"/>
      <w:spacing w:after="0"/>
      <w:ind w:left="284" w:firstLine="0"/>
      <w:textAlignment w:val="baseline"/>
    </w:pPr>
    <w:rPr>
      <w:rFonts w:eastAsia="Times New Roman" w:cs="Times New Roman"/>
      <w:kern w:val="3"/>
      <w:szCs w:val="20"/>
      <w:lang w:val="pl-PL" w:eastAsia="ar-SA" w:bidi="ar-SA"/>
    </w:rPr>
  </w:style>
  <w:style w:type="paragraph" w:customStyle="1" w:styleId="WW-Tekstpodstawowywcity31">
    <w:name w:val="WW-Tekst podstawowy wcięty 31"/>
    <w:basedOn w:val="Standard"/>
    <w:rsid w:val="0049336F"/>
    <w:pPr>
      <w:widowControl/>
      <w:autoSpaceDN w:val="0"/>
      <w:spacing w:after="0"/>
      <w:ind w:left="-11" w:firstLine="0"/>
      <w:jc w:val="left"/>
      <w:textAlignment w:val="baseline"/>
    </w:pPr>
    <w:rPr>
      <w:rFonts w:eastAsia="Times New Roman" w:cs="Times New Roman"/>
      <w:kern w:val="3"/>
      <w:szCs w:val="20"/>
      <w:lang w:val="pl-PL" w:eastAsia="ar-SA" w:bidi="ar-SA"/>
    </w:rPr>
  </w:style>
  <w:style w:type="paragraph" w:customStyle="1" w:styleId="Nagwek310">
    <w:name w:val="Nagłówek 31"/>
    <w:basedOn w:val="Standard"/>
    <w:rsid w:val="0049336F"/>
    <w:pPr>
      <w:suppressAutoHyphens w:val="0"/>
      <w:autoSpaceDN w:val="0"/>
      <w:spacing w:after="0"/>
      <w:ind w:left="210" w:firstLine="0"/>
      <w:jc w:val="left"/>
      <w:textAlignment w:val="baseline"/>
    </w:pPr>
    <w:rPr>
      <w:rFonts w:ascii="Arial" w:eastAsia="Arial" w:hAnsi="Arial" w:cs="Arial"/>
      <w:b/>
      <w:bCs/>
      <w:kern w:val="3"/>
      <w:lang w:val="en-US" w:eastAsia="ar-SA" w:bidi="ar-SA"/>
    </w:rPr>
  </w:style>
  <w:style w:type="paragraph" w:customStyle="1" w:styleId="Tekstpodstawowywcity35">
    <w:name w:val="Tekst podstawowy wcięty 35"/>
    <w:basedOn w:val="Standard"/>
    <w:rsid w:val="0049336F"/>
    <w:pPr>
      <w:widowControl/>
      <w:tabs>
        <w:tab w:val="left" w:pos="-20869"/>
      </w:tabs>
      <w:autoSpaceDN w:val="0"/>
      <w:spacing w:after="0"/>
      <w:ind w:left="709" w:hanging="425"/>
      <w:textAlignment w:val="baseline"/>
    </w:pPr>
    <w:rPr>
      <w:rFonts w:ascii="Verdana" w:eastAsia="Times New Roman" w:hAnsi="Verdana" w:cs="Times New Roman"/>
      <w:kern w:val="3"/>
      <w:sz w:val="22"/>
      <w:lang w:val="pl-PL" w:eastAsia="ar-SA" w:bidi="ar-SA"/>
    </w:rPr>
  </w:style>
  <w:style w:type="paragraph" w:customStyle="1" w:styleId="Akapitzlist2">
    <w:name w:val="Akapit z listą2"/>
    <w:basedOn w:val="Standard"/>
    <w:rsid w:val="0049336F"/>
    <w:pPr>
      <w:widowControl/>
      <w:autoSpaceDN w:val="0"/>
      <w:spacing w:after="0"/>
      <w:ind w:left="0" w:firstLine="0"/>
      <w:jc w:val="left"/>
      <w:textAlignment w:val="baseline"/>
    </w:pPr>
    <w:rPr>
      <w:rFonts w:eastAsia="Times New Roman" w:cs="Times New Roman"/>
      <w:kern w:val="3"/>
      <w:szCs w:val="20"/>
      <w:lang w:val="pl-PL" w:eastAsia="ar-SA" w:bidi="ar-SA"/>
    </w:rPr>
  </w:style>
  <w:style w:type="paragraph" w:customStyle="1" w:styleId="ust">
    <w:name w:val="#ust"/>
    <w:basedOn w:val="Normalny"/>
    <w:rsid w:val="0049336F"/>
    <w:pPr>
      <w:numPr>
        <w:numId w:val="2"/>
      </w:numPr>
      <w:spacing w:before="120" w:after="0" w:line="276" w:lineRule="auto"/>
      <w:jc w:val="both"/>
    </w:pPr>
    <w:rPr>
      <w:rFonts w:ascii="Palatino Linotype" w:eastAsia="Times New Roman" w:hAnsi="Palatino Linotype" w:cs="Arial"/>
      <w:kern w:val="0"/>
      <w:lang w:eastAsia="pl-PL"/>
      <w14:ligatures w14:val="none"/>
    </w:rPr>
  </w:style>
  <w:style w:type="paragraph" w:customStyle="1" w:styleId="pkt">
    <w:name w:val="#pkt"/>
    <w:basedOn w:val="Normalny"/>
    <w:rsid w:val="0049336F"/>
    <w:pPr>
      <w:numPr>
        <w:ilvl w:val="1"/>
        <w:numId w:val="2"/>
      </w:numPr>
      <w:spacing w:before="60" w:after="0" w:line="276" w:lineRule="auto"/>
      <w:jc w:val="both"/>
    </w:pPr>
    <w:rPr>
      <w:rFonts w:ascii="Palatino Linotype" w:eastAsia="Times New Roman" w:hAnsi="Palatino Linotype" w:cs="Arial"/>
      <w:kern w:val="0"/>
      <w:lang w:eastAsia="pl-PL"/>
      <w14:ligatures w14:val="none"/>
    </w:rPr>
  </w:style>
  <w:style w:type="paragraph" w:customStyle="1" w:styleId="ppkt">
    <w:name w:val="#ppkt"/>
    <w:basedOn w:val="Normalny"/>
    <w:rsid w:val="0049336F"/>
    <w:pPr>
      <w:numPr>
        <w:ilvl w:val="2"/>
        <w:numId w:val="2"/>
      </w:numPr>
      <w:spacing w:before="60" w:after="0" w:line="276" w:lineRule="auto"/>
      <w:jc w:val="both"/>
    </w:pPr>
    <w:rPr>
      <w:rFonts w:ascii="Palatino Linotype" w:eastAsia="Times New Roman" w:hAnsi="Palatino Linotype" w:cs="Arial"/>
      <w:kern w:val="0"/>
      <w:lang w:eastAsia="pl-PL"/>
      <w14:ligatures w14:val="none"/>
    </w:rPr>
  </w:style>
  <w:style w:type="numbering" w:customStyle="1" w:styleId="WWNum2">
    <w:name w:val="WWNum2"/>
    <w:basedOn w:val="Bezlisty"/>
    <w:rsid w:val="0049336F"/>
    <w:pPr>
      <w:numPr>
        <w:numId w:val="1"/>
      </w:numPr>
    </w:pPr>
  </w:style>
  <w:style w:type="numbering" w:customStyle="1" w:styleId="WWNum3">
    <w:name w:val="WWNum3"/>
    <w:basedOn w:val="Bezlisty"/>
    <w:rsid w:val="0049336F"/>
    <w:pPr>
      <w:numPr>
        <w:numId w:val="3"/>
      </w:numPr>
    </w:pPr>
  </w:style>
  <w:style w:type="numbering" w:customStyle="1" w:styleId="WWNum4">
    <w:name w:val="WWNum4"/>
    <w:basedOn w:val="Bezlisty"/>
    <w:rsid w:val="0049336F"/>
    <w:pPr>
      <w:numPr>
        <w:numId w:val="4"/>
      </w:numPr>
    </w:pPr>
  </w:style>
  <w:style w:type="numbering" w:customStyle="1" w:styleId="WWNum5">
    <w:name w:val="WWNum5"/>
    <w:basedOn w:val="Bezlisty"/>
    <w:rsid w:val="0049336F"/>
    <w:pPr>
      <w:numPr>
        <w:numId w:val="5"/>
      </w:numPr>
    </w:pPr>
  </w:style>
  <w:style w:type="numbering" w:customStyle="1" w:styleId="WWNum6">
    <w:name w:val="WWNum6"/>
    <w:basedOn w:val="Bezlisty"/>
    <w:rsid w:val="0049336F"/>
    <w:pPr>
      <w:numPr>
        <w:numId w:val="6"/>
      </w:numPr>
    </w:pPr>
  </w:style>
  <w:style w:type="numbering" w:customStyle="1" w:styleId="WWNum7">
    <w:name w:val="WWNum7"/>
    <w:basedOn w:val="Bezlisty"/>
    <w:rsid w:val="0049336F"/>
    <w:pPr>
      <w:numPr>
        <w:numId w:val="7"/>
      </w:numPr>
    </w:pPr>
  </w:style>
  <w:style w:type="numbering" w:customStyle="1" w:styleId="WWNum8">
    <w:name w:val="WWNum8"/>
    <w:basedOn w:val="Bezlisty"/>
    <w:rsid w:val="0049336F"/>
    <w:pPr>
      <w:numPr>
        <w:numId w:val="8"/>
      </w:numPr>
    </w:pPr>
  </w:style>
  <w:style w:type="numbering" w:customStyle="1" w:styleId="WWNum9">
    <w:name w:val="WWNum9"/>
    <w:basedOn w:val="Bezlisty"/>
    <w:rsid w:val="0049336F"/>
    <w:pPr>
      <w:numPr>
        <w:numId w:val="9"/>
      </w:numPr>
    </w:pPr>
  </w:style>
  <w:style w:type="numbering" w:customStyle="1" w:styleId="WWNum13">
    <w:name w:val="WWNum13"/>
    <w:basedOn w:val="Bezlisty"/>
    <w:rsid w:val="0049336F"/>
    <w:pPr>
      <w:numPr>
        <w:numId w:val="10"/>
      </w:numPr>
    </w:pPr>
  </w:style>
  <w:style w:type="numbering" w:customStyle="1" w:styleId="WWNum14">
    <w:name w:val="WWNum14"/>
    <w:basedOn w:val="Bezlisty"/>
    <w:rsid w:val="0049336F"/>
    <w:pPr>
      <w:numPr>
        <w:numId w:val="11"/>
      </w:numPr>
    </w:pPr>
  </w:style>
  <w:style w:type="numbering" w:customStyle="1" w:styleId="WWNum15">
    <w:name w:val="WWNum15"/>
    <w:basedOn w:val="Bezlisty"/>
    <w:rsid w:val="0049336F"/>
    <w:pPr>
      <w:numPr>
        <w:numId w:val="12"/>
      </w:numPr>
    </w:pPr>
  </w:style>
  <w:style w:type="numbering" w:customStyle="1" w:styleId="WWNum17">
    <w:name w:val="WWNum17"/>
    <w:basedOn w:val="Bezlisty"/>
    <w:rsid w:val="0049336F"/>
    <w:pPr>
      <w:numPr>
        <w:numId w:val="13"/>
      </w:numPr>
    </w:pPr>
  </w:style>
  <w:style w:type="character" w:customStyle="1" w:styleId="fontstyle01">
    <w:name w:val="fontstyle01"/>
    <w:rsid w:val="0049336F"/>
    <w:rPr>
      <w:rFonts w:ascii="Calibri" w:hAnsi="Calibri" w:hint="default"/>
      <w:b w:val="0"/>
      <w:bCs w:val="0"/>
      <w:i w:val="0"/>
      <w:iCs w:val="0"/>
      <w:color w:val="000000"/>
      <w:sz w:val="28"/>
      <w:szCs w:val="28"/>
    </w:rPr>
  </w:style>
  <w:style w:type="character" w:styleId="UyteHipercze">
    <w:name w:val="FollowedHyperlink"/>
    <w:uiPriority w:val="99"/>
    <w:semiHidden/>
    <w:unhideWhenUsed/>
    <w:rsid w:val="0049336F"/>
    <w:rPr>
      <w:color w:val="954F72"/>
      <w:u w:val="single"/>
    </w:rPr>
  </w:style>
  <w:style w:type="paragraph" w:customStyle="1" w:styleId="msonormal0">
    <w:name w:val="msonormal"/>
    <w:basedOn w:val="Normalny"/>
    <w:rsid w:val="00493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63">
    <w:name w:val="xl63"/>
    <w:basedOn w:val="Normalny"/>
    <w:rsid w:val="0049336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Times New Roman"/>
      <w:kern w:val="0"/>
      <w:sz w:val="20"/>
      <w:szCs w:val="20"/>
      <w:lang w:eastAsia="pl-PL"/>
      <w14:ligatures w14:val="none"/>
    </w:rPr>
  </w:style>
  <w:style w:type="paragraph" w:customStyle="1" w:styleId="xl64">
    <w:name w:val="xl64"/>
    <w:basedOn w:val="Normalny"/>
    <w:rsid w:val="0049336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kern w:val="0"/>
      <w:sz w:val="20"/>
      <w:szCs w:val="20"/>
      <w:lang w:eastAsia="pl-PL"/>
      <w14:ligatures w14:val="none"/>
    </w:rPr>
  </w:style>
  <w:style w:type="paragraph" w:customStyle="1" w:styleId="xl65">
    <w:name w:val="xl65"/>
    <w:basedOn w:val="Normalny"/>
    <w:rsid w:val="0049336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color w:val="000000"/>
      <w:kern w:val="0"/>
      <w:sz w:val="20"/>
      <w:szCs w:val="20"/>
      <w:lang w:eastAsia="pl-PL"/>
      <w14:ligatures w14:val="none"/>
    </w:rPr>
  </w:style>
  <w:style w:type="paragraph" w:customStyle="1" w:styleId="xl66">
    <w:name w:val="xl66"/>
    <w:basedOn w:val="Normalny"/>
    <w:rsid w:val="0049336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Times New Roman"/>
      <w:kern w:val="0"/>
      <w:sz w:val="20"/>
      <w:szCs w:val="20"/>
      <w:lang w:eastAsia="pl-PL"/>
      <w14:ligatures w14:val="none"/>
    </w:rPr>
  </w:style>
  <w:style w:type="paragraph" w:customStyle="1" w:styleId="xl67">
    <w:name w:val="xl67"/>
    <w:basedOn w:val="Normalny"/>
    <w:rsid w:val="0049336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Times New Roman"/>
      <w:kern w:val="0"/>
      <w:sz w:val="20"/>
      <w:szCs w:val="20"/>
      <w:lang w:eastAsia="pl-PL"/>
      <w14:ligatures w14:val="none"/>
    </w:rPr>
  </w:style>
  <w:style w:type="paragraph" w:customStyle="1" w:styleId="xl68">
    <w:name w:val="xl68"/>
    <w:basedOn w:val="Normalny"/>
    <w:rsid w:val="0049336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Times New Roman"/>
      <w:kern w:val="0"/>
      <w:sz w:val="20"/>
      <w:szCs w:val="20"/>
      <w:lang w:eastAsia="pl-PL"/>
      <w14:ligatures w14:val="none"/>
    </w:rPr>
  </w:style>
  <w:style w:type="paragraph" w:customStyle="1" w:styleId="xl69">
    <w:name w:val="xl69"/>
    <w:basedOn w:val="Normalny"/>
    <w:rsid w:val="004933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Times New Roman"/>
      <w:kern w:val="0"/>
      <w:sz w:val="20"/>
      <w:szCs w:val="20"/>
      <w:lang w:eastAsia="pl-PL"/>
      <w14:ligatures w14:val="none"/>
    </w:rPr>
  </w:style>
  <w:style w:type="paragraph" w:customStyle="1" w:styleId="xl70">
    <w:name w:val="xl70"/>
    <w:basedOn w:val="Normalny"/>
    <w:rsid w:val="0049336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kern w:val="0"/>
      <w:sz w:val="20"/>
      <w:szCs w:val="20"/>
      <w:lang w:eastAsia="pl-PL"/>
      <w14:ligatures w14:val="none"/>
    </w:rPr>
  </w:style>
  <w:style w:type="paragraph" w:customStyle="1" w:styleId="xl71">
    <w:name w:val="xl71"/>
    <w:basedOn w:val="Normalny"/>
    <w:rsid w:val="0049336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kern w:val="0"/>
      <w:sz w:val="20"/>
      <w:szCs w:val="20"/>
      <w:lang w:eastAsia="pl-PL"/>
      <w14:ligatures w14:val="none"/>
    </w:rPr>
  </w:style>
  <w:style w:type="paragraph" w:customStyle="1" w:styleId="xl72">
    <w:name w:val="xl72"/>
    <w:basedOn w:val="Normalny"/>
    <w:rsid w:val="0049336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Times New Roman"/>
      <w:kern w:val="0"/>
      <w:sz w:val="20"/>
      <w:szCs w:val="20"/>
      <w:lang w:eastAsia="pl-PL"/>
      <w14:ligatures w14:val="none"/>
    </w:rPr>
  </w:style>
  <w:style w:type="paragraph" w:customStyle="1" w:styleId="xl73">
    <w:name w:val="xl73"/>
    <w:basedOn w:val="Normalny"/>
    <w:rsid w:val="004933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color w:val="000000"/>
      <w:kern w:val="0"/>
      <w:sz w:val="20"/>
      <w:szCs w:val="20"/>
      <w:lang w:eastAsia="pl-PL"/>
      <w14:ligatures w14:val="none"/>
    </w:rPr>
  </w:style>
  <w:style w:type="paragraph" w:customStyle="1" w:styleId="xl74">
    <w:name w:val="xl74"/>
    <w:basedOn w:val="Normalny"/>
    <w:rsid w:val="004933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kern w:val="0"/>
      <w:sz w:val="20"/>
      <w:szCs w:val="20"/>
      <w:lang w:eastAsia="pl-PL"/>
      <w14:ligatures w14:val="none"/>
    </w:rPr>
  </w:style>
  <w:style w:type="paragraph" w:customStyle="1" w:styleId="xl75">
    <w:name w:val="xl75"/>
    <w:basedOn w:val="Normalny"/>
    <w:rsid w:val="0049336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kern w:val="0"/>
      <w:sz w:val="20"/>
      <w:szCs w:val="20"/>
      <w:lang w:eastAsia="pl-PL"/>
      <w14:ligatures w14:val="none"/>
    </w:rPr>
  </w:style>
  <w:style w:type="paragraph" w:customStyle="1" w:styleId="xl76">
    <w:name w:val="xl76"/>
    <w:basedOn w:val="Normalny"/>
    <w:rsid w:val="004933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kern w:val="0"/>
      <w:sz w:val="20"/>
      <w:szCs w:val="20"/>
      <w:lang w:eastAsia="pl-PL"/>
      <w14:ligatures w14:val="none"/>
    </w:rPr>
  </w:style>
  <w:style w:type="numbering" w:customStyle="1" w:styleId="WW8Num109">
    <w:name w:val="WW8Num109"/>
    <w:basedOn w:val="Bezlisty"/>
    <w:rsid w:val="0049336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rtalzp.pl/kody-cpv/szczegoly/jaja-5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portalzp.pl/kody-cpv/szczegoly/jaja-5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ortalzp.pl/kody-cpv/szczegoly/jaja-5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562890-9950-4EB6-BBE7-F62C73989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4457</Words>
  <Characters>26742</Characters>
  <Application>Microsoft Office Word</Application>
  <DocSecurity>0</DocSecurity>
  <Lines>222</Lines>
  <Paragraphs>62</Paragraphs>
  <ScaleCrop>false</ScaleCrop>
  <Company/>
  <LinksUpToDate>false</LinksUpToDate>
  <CharactersWithSpaces>31137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Juraszek</dc:creator>
  <cp:keywords/>
  <dc:description/>
  <cp:lastModifiedBy>Marta Juraszek</cp:lastModifiedBy>
  <cp:revision>2</cp:revision>
  <dcterms:created xsi:type="dcterms:W3CDTF">2023-11-29T21:19:00Z</dcterms:created>
  <dcterms:modified xsi:type="dcterms:W3CDTF">2023-11-29T21:21:00Z</dcterms:modified>
</cp:coreProperties>
</file>